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FFE" w:rsidRDefault="00C35697">
      <w:pPr>
        <w:pStyle w:val="1"/>
        <w:spacing w:before="70"/>
        <w:ind w:left="0" w:right="3231" w:firstLine="0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445250" cy="88666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886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5697" w:rsidRDefault="00C35697" w:rsidP="00C35697">
      <w:pPr>
        <w:rPr>
          <w:lang w:val="en-US"/>
        </w:rPr>
      </w:pPr>
    </w:p>
    <w:p w:rsidR="00C35697" w:rsidRDefault="00C35697" w:rsidP="00C35697">
      <w:pPr>
        <w:rPr>
          <w:lang w:val="en-US"/>
        </w:rPr>
      </w:pPr>
    </w:p>
    <w:p w:rsidR="00C35697" w:rsidRDefault="00C35697" w:rsidP="00C35697">
      <w:pPr>
        <w:rPr>
          <w:lang w:val="en-US"/>
        </w:rPr>
      </w:pPr>
    </w:p>
    <w:p w:rsidR="00C35697" w:rsidRDefault="00C35697" w:rsidP="00C35697">
      <w:pPr>
        <w:rPr>
          <w:lang w:val="en-US"/>
        </w:rPr>
      </w:pPr>
    </w:p>
    <w:p w:rsidR="00C35697" w:rsidRPr="00C35697" w:rsidRDefault="00C35697" w:rsidP="00C35697">
      <w:pPr>
        <w:rPr>
          <w:lang w:val="en-US"/>
        </w:rPr>
      </w:pPr>
    </w:p>
    <w:p w:rsidR="00617FFE" w:rsidRDefault="00617FFE">
      <w:pPr>
        <w:pStyle w:val="1"/>
        <w:spacing w:before="70"/>
        <w:ind w:right="3231" w:firstLine="0"/>
        <w:jc w:val="center"/>
      </w:pPr>
    </w:p>
    <w:p w:rsidR="00617FFE" w:rsidRDefault="00C35697">
      <w:pPr>
        <w:pStyle w:val="a4"/>
        <w:numPr>
          <w:ilvl w:val="0"/>
          <w:numId w:val="3"/>
        </w:numPr>
        <w:tabs>
          <w:tab w:val="left" w:pos="1273"/>
        </w:tabs>
        <w:ind w:right="110" w:firstLine="919"/>
        <w:rPr>
          <w:sz w:val="24"/>
        </w:rPr>
      </w:pPr>
      <w:bookmarkStart w:id="0" w:name="_GoBack"/>
      <w:bookmarkEnd w:id="0"/>
      <w:r>
        <w:rPr>
          <w:sz w:val="24"/>
        </w:rPr>
        <w:lastRenderedPageBreak/>
        <w:t>базах данных персональных данных и обеспечивающих их обработку информационных технологий и технических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617FFE" w:rsidRDefault="00C35697">
      <w:pPr>
        <w:pStyle w:val="a4"/>
        <w:numPr>
          <w:ilvl w:val="0"/>
          <w:numId w:val="3"/>
        </w:numPr>
        <w:tabs>
          <w:tab w:val="left" w:pos="1222"/>
        </w:tabs>
        <w:ind w:right="108" w:firstLine="919"/>
        <w:rPr>
          <w:sz w:val="24"/>
        </w:rPr>
      </w:pPr>
      <w:r>
        <w:rPr>
          <w:sz w:val="24"/>
        </w:rPr>
        <w:t>трансграничная передача персональных данных – передача персональных данных на территорию иностранного государства</w:t>
      </w:r>
      <w:r>
        <w:rPr>
          <w:sz w:val="24"/>
        </w:rPr>
        <w:t xml:space="preserve"> органу власти иностранного государства, иностранному физическому лицу или иностранному юридическому</w:t>
      </w:r>
      <w:r>
        <w:rPr>
          <w:spacing w:val="-23"/>
          <w:sz w:val="24"/>
        </w:rPr>
        <w:t xml:space="preserve"> </w:t>
      </w:r>
      <w:r>
        <w:rPr>
          <w:sz w:val="24"/>
        </w:rPr>
        <w:t>лицу.</w:t>
      </w:r>
    </w:p>
    <w:p w:rsidR="00617FFE" w:rsidRDefault="00C35697">
      <w:pPr>
        <w:pStyle w:val="a4"/>
        <w:numPr>
          <w:ilvl w:val="1"/>
          <w:numId w:val="2"/>
        </w:numPr>
        <w:tabs>
          <w:tab w:val="left" w:pos="1453"/>
        </w:tabs>
        <w:ind w:left="1452" w:hanging="421"/>
        <w:jc w:val="both"/>
        <w:rPr>
          <w:sz w:val="24"/>
        </w:rPr>
      </w:pPr>
      <w:proofErr w:type="spellStart"/>
      <w:r>
        <w:rPr>
          <w:sz w:val="24"/>
        </w:rPr>
        <w:t>МБОУ</w:t>
      </w:r>
      <w:proofErr w:type="gramStart"/>
      <w:r>
        <w:rPr>
          <w:sz w:val="24"/>
        </w:rPr>
        <w:t>«</w:t>
      </w:r>
      <w:r>
        <w:rPr>
          <w:sz w:val="24"/>
        </w:rPr>
        <w:t>А</w:t>
      </w:r>
      <w:proofErr w:type="gramEnd"/>
      <w:r>
        <w:rPr>
          <w:sz w:val="24"/>
        </w:rPr>
        <w:t>ндреевская</w:t>
      </w:r>
      <w:proofErr w:type="spellEnd"/>
      <w:r>
        <w:rPr>
          <w:sz w:val="24"/>
        </w:rPr>
        <w:t xml:space="preserve"> ООШ» – оператор персональных данных –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обязано:</w:t>
      </w:r>
    </w:p>
    <w:p w:rsidR="00617FFE" w:rsidRDefault="00C35697">
      <w:pPr>
        <w:pStyle w:val="a4"/>
        <w:numPr>
          <w:ilvl w:val="2"/>
          <w:numId w:val="2"/>
        </w:numPr>
        <w:tabs>
          <w:tab w:val="left" w:pos="1825"/>
        </w:tabs>
        <w:ind w:right="107" w:firstLine="919"/>
        <w:jc w:val="both"/>
        <w:rPr>
          <w:sz w:val="24"/>
        </w:rPr>
      </w:pPr>
      <w:r>
        <w:rPr>
          <w:sz w:val="24"/>
        </w:rPr>
        <w:t>Соблюдать конфиденциальность персональных данных, а именно не распространять</w:t>
      </w:r>
      <w:r>
        <w:rPr>
          <w:spacing w:val="1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10"/>
          <w:sz w:val="24"/>
        </w:rPr>
        <w:t xml:space="preserve"> </w:t>
      </w:r>
      <w:r>
        <w:rPr>
          <w:sz w:val="24"/>
        </w:rPr>
        <w:t>лицам</w:t>
      </w:r>
      <w:r>
        <w:rPr>
          <w:spacing w:val="11"/>
          <w:sz w:val="24"/>
        </w:rPr>
        <w:t xml:space="preserve"> </w:t>
      </w:r>
      <w:r>
        <w:rPr>
          <w:sz w:val="24"/>
        </w:rPr>
        <w:t>без</w:t>
      </w:r>
      <w:r>
        <w:rPr>
          <w:spacing w:val="1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2"/>
          <w:sz w:val="24"/>
        </w:rPr>
        <w:t xml:space="preserve"> </w:t>
      </w:r>
      <w:r>
        <w:rPr>
          <w:sz w:val="24"/>
        </w:rPr>
        <w:t>субъекта</w:t>
      </w:r>
    </w:p>
    <w:p w:rsidR="00617FFE" w:rsidRDefault="00C35697">
      <w:pPr>
        <w:pStyle w:val="a3"/>
        <w:spacing w:before="65"/>
        <w:ind w:left="0" w:right="118" w:firstLine="0"/>
      </w:pPr>
      <w:r>
        <w:t>персональных данных или его законного представителя, если иное не предусмотрено законодательством.</w:t>
      </w:r>
    </w:p>
    <w:p w:rsidR="00617FFE" w:rsidRDefault="00C35697">
      <w:pPr>
        <w:pStyle w:val="a4"/>
        <w:numPr>
          <w:ilvl w:val="2"/>
          <w:numId w:val="2"/>
        </w:numPr>
        <w:tabs>
          <w:tab w:val="left" w:pos="1719"/>
        </w:tabs>
        <w:spacing w:before="1"/>
        <w:ind w:right="111" w:firstLine="919"/>
        <w:jc w:val="both"/>
        <w:rPr>
          <w:sz w:val="24"/>
        </w:rPr>
      </w:pPr>
      <w:r>
        <w:rPr>
          <w:sz w:val="24"/>
        </w:rPr>
        <w:t xml:space="preserve">Обеспечить субъектам персональных данных, их законным представителям возможность </w:t>
      </w:r>
      <w:r>
        <w:rPr>
          <w:sz w:val="24"/>
        </w:rPr>
        <w:t>ознакомления с документами и материалами, содержащими их персональные данные, если иное не предусмотрено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законодательством.</w:t>
      </w:r>
    </w:p>
    <w:p w:rsidR="00617FFE" w:rsidRDefault="00C35697">
      <w:pPr>
        <w:pStyle w:val="a4"/>
        <w:numPr>
          <w:ilvl w:val="2"/>
          <w:numId w:val="2"/>
        </w:numPr>
        <w:tabs>
          <w:tab w:val="left" w:pos="1731"/>
        </w:tabs>
        <w:ind w:right="118" w:firstLine="919"/>
        <w:jc w:val="both"/>
        <w:rPr>
          <w:sz w:val="24"/>
        </w:rPr>
      </w:pPr>
      <w:r>
        <w:rPr>
          <w:sz w:val="24"/>
        </w:rPr>
        <w:t>Разъяснять субъектам персональных данных, их законным представителям юридические последствия отказа предоставить персональные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данные</w:t>
      </w:r>
      <w:r>
        <w:rPr>
          <w:sz w:val="24"/>
        </w:rPr>
        <w:t>.</w:t>
      </w:r>
    </w:p>
    <w:p w:rsidR="00617FFE" w:rsidRDefault="00C35697">
      <w:pPr>
        <w:pStyle w:val="a4"/>
        <w:numPr>
          <w:ilvl w:val="2"/>
          <w:numId w:val="2"/>
        </w:numPr>
        <w:tabs>
          <w:tab w:val="left" w:pos="1873"/>
        </w:tabs>
        <w:ind w:right="116" w:firstLine="919"/>
        <w:jc w:val="both"/>
        <w:rPr>
          <w:sz w:val="24"/>
        </w:rPr>
      </w:pPr>
      <w:r>
        <w:rPr>
          <w:sz w:val="24"/>
        </w:rPr>
        <w:t>Блокировать или удалять неправомерно обрабатываемые, неточные персональные данные либо обеспечить их блокирование или</w:t>
      </w:r>
      <w:r>
        <w:rPr>
          <w:spacing w:val="-4"/>
          <w:sz w:val="24"/>
        </w:rPr>
        <w:t xml:space="preserve"> </w:t>
      </w:r>
      <w:r>
        <w:rPr>
          <w:sz w:val="24"/>
        </w:rPr>
        <w:t>удаление.</w:t>
      </w:r>
    </w:p>
    <w:p w:rsidR="00617FFE" w:rsidRDefault="00C35697">
      <w:pPr>
        <w:pStyle w:val="a4"/>
        <w:numPr>
          <w:ilvl w:val="2"/>
          <w:numId w:val="2"/>
        </w:numPr>
        <w:tabs>
          <w:tab w:val="left" w:pos="1700"/>
        </w:tabs>
        <w:ind w:right="107" w:firstLine="919"/>
        <w:jc w:val="both"/>
        <w:rPr>
          <w:sz w:val="24"/>
        </w:rPr>
      </w:pPr>
      <w:r>
        <w:rPr>
          <w:sz w:val="24"/>
        </w:rPr>
        <w:t xml:space="preserve">Прекратить обработку и уничтожить персональные данные либо обеспечить прекращение обработки и уничтожение персональных данных </w:t>
      </w:r>
      <w:r>
        <w:rPr>
          <w:sz w:val="24"/>
        </w:rPr>
        <w:t>при достижении цели их обработки.</w:t>
      </w:r>
    </w:p>
    <w:p w:rsidR="00617FFE" w:rsidRDefault="00C35697">
      <w:pPr>
        <w:pStyle w:val="a4"/>
        <w:numPr>
          <w:ilvl w:val="2"/>
          <w:numId w:val="2"/>
        </w:numPr>
        <w:tabs>
          <w:tab w:val="left" w:pos="1731"/>
        </w:tabs>
        <w:ind w:right="106" w:firstLine="919"/>
        <w:jc w:val="both"/>
        <w:rPr>
          <w:sz w:val="24"/>
        </w:rPr>
      </w:pPr>
      <w:r>
        <w:rPr>
          <w:sz w:val="24"/>
        </w:rPr>
        <w:t>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данных, если иное не предусмотрено дого</w:t>
      </w:r>
      <w:r>
        <w:rPr>
          <w:sz w:val="24"/>
        </w:rPr>
        <w:t>вором, стороной которого, выгодоприобретателем или поручителем по которому является субъект персональных данных, или иным соглашением между МБОУ «</w:t>
      </w:r>
      <w:r>
        <w:rPr>
          <w:sz w:val="24"/>
        </w:rPr>
        <w:t>Андреевская</w:t>
      </w:r>
      <w:r>
        <w:rPr>
          <w:sz w:val="24"/>
        </w:rPr>
        <w:t xml:space="preserve"> ООШ» и субъектом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617FFE" w:rsidRDefault="00C35697">
      <w:pPr>
        <w:pStyle w:val="a4"/>
        <w:numPr>
          <w:ilvl w:val="1"/>
          <w:numId w:val="2"/>
        </w:numPr>
        <w:tabs>
          <w:tab w:val="left" w:pos="1453"/>
        </w:tabs>
        <w:ind w:left="1452" w:hanging="421"/>
        <w:jc w:val="both"/>
        <w:rPr>
          <w:sz w:val="24"/>
        </w:rPr>
      </w:pPr>
      <w:r>
        <w:rPr>
          <w:sz w:val="24"/>
        </w:rPr>
        <w:t>МБОУ «</w:t>
      </w:r>
      <w:r>
        <w:rPr>
          <w:sz w:val="24"/>
        </w:rPr>
        <w:t>Андреевская</w:t>
      </w:r>
      <w:r>
        <w:rPr>
          <w:sz w:val="24"/>
        </w:rPr>
        <w:t xml:space="preserve"> ООШ» вправе:</w:t>
      </w:r>
    </w:p>
    <w:p w:rsidR="00617FFE" w:rsidRDefault="00C35697">
      <w:pPr>
        <w:pStyle w:val="a4"/>
        <w:numPr>
          <w:ilvl w:val="2"/>
          <w:numId w:val="2"/>
        </w:numPr>
        <w:tabs>
          <w:tab w:val="left" w:pos="1702"/>
        </w:tabs>
        <w:ind w:right="116" w:firstLine="919"/>
        <w:jc w:val="both"/>
        <w:rPr>
          <w:sz w:val="24"/>
        </w:rPr>
      </w:pPr>
      <w:r>
        <w:rPr>
          <w:sz w:val="24"/>
        </w:rPr>
        <w:t>Использовать персональные дан</w:t>
      </w:r>
      <w:r>
        <w:rPr>
          <w:sz w:val="24"/>
        </w:rPr>
        <w:t>ные субъектов персональных данных без их согласия в случаях, 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законодательством.</w:t>
      </w:r>
    </w:p>
    <w:p w:rsidR="00617FFE" w:rsidRDefault="00C35697">
      <w:pPr>
        <w:pStyle w:val="a4"/>
        <w:numPr>
          <w:ilvl w:val="2"/>
          <w:numId w:val="2"/>
        </w:numPr>
        <w:tabs>
          <w:tab w:val="left" w:pos="1669"/>
        </w:tabs>
        <w:ind w:right="106" w:firstLine="919"/>
        <w:jc w:val="both"/>
        <w:rPr>
          <w:sz w:val="24"/>
        </w:rPr>
      </w:pPr>
      <w:r>
        <w:rPr>
          <w:sz w:val="24"/>
        </w:rPr>
        <w:t>Предоставлять персональные данные субъектов персональных данных третьим лицам в случаях, 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законодательством.</w:t>
      </w:r>
    </w:p>
    <w:p w:rsidR="00617FFE" w:rsidRDefault="00C35697">
      <w:pPr>
        <w:pStyle w:val="a4"/>
        <w:numPr>
          <w:ilvl w:val="1"/>
          <w:numId w:val="2"/>
        </w:numPr>
        <w:tabs>
          <w:tab w:val="left" w:pos="1671"/>
        </w:tabs>
        <w:ind w:right="115" w:firstLine="919"/>
        <w:jc w:val="both"/>
        <w:rPr>
          <w:sz w:val="24"/>
        </w:rPr>
      </w:pPr>
      <w:r>
        <w:rPr>
          <w:sz w:val="24"/>
        </w:rPr>
        <w:t xml:space="preserve">Работники, совершеннолетние </w:t>
      </w:r>
      <w:r>
        <w:rPr>
          <w:sz w:val="24"/>
        </w:rPr>
        <w:t>учащиеся, родители несовершеннолетних учащихся, иные субъекты персональных 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обязаны:</w:t>
      </w:r>
    </w:p>
    <w:p w:rsidR="00617FFE" w:rsidRDefault="00C35697">
      <w:pPr>
        <w:pStyle w:val="a4"/>
        <w:numPr>
          <w:ilvl w:val="2"/>
          <w:numId w:val="2"/>
        </w:numPr>
        <w:tabs>
          <w:tab w:val="left" w:pos="1808"/>
        </w:tabs>
        <w:ind w:left="1807" w:hanging="776"/>
        <w:jc w:val="both"/>
        <w:rPr>
          <w:sz w:val="24"/>
        </w:rPr>
      </w:pPr>
      <w:r>
        <w:rPr>
          <w:sz w:val="24"/>
        </w:rPr>
        <w:t>В случаях, предусмотренных законодательством, предоставлять</w:t>
      </w:r>
      <w:r>
        <w:rPr>
          <w:spacing w:val="15"/>
          <w:sz w:val="24"/>
        </w:rPr>
        <w:t xml:space="preserve"> </w:t>
      </w:r>
      <w:r>
        <w:rPr>
          <w:sz w:val="24"/>
        </w:rPr>
        <w:t>МБОУ</w:t>
      </w:r>
    </w:p>
    <w:p w:rsidR="00617FFE" w:rsidRDefault="00C35697">
      <w:pPr>
        <w:pStyle w:val="a3"/>
        <w:ind w:firstLine="0"/>
      </w:pPr>
      <w:r>
        <w:t>«</w:t>
      </w:r>
      <w:r>
        <w:t>Андреевская</w:t>
      </w:r>
      <w:r>
        <w:t xml:space="preserve"> ООШ» достоверные персональные данные.</w:t>
      </w:r>
    </w:p>
    <w:p w:rsidR="00617FFE" w:rsidRDefault="00C35697">
      <w:pPr>
        <w:pStyle w:val="a4"/>
        <w:numPr>
          <w:ilvl w:val="2"/>
          <w:numId w:val="2"/>
        </w:numPr>
        <w:tabs>
          <w:tab w:val="left" w:pos="1654"/>
        </w:tabs>
        <w:ind w:right="110" w:firstLine="919"/>
        <w:jc w:val="both"/>
        <w:rPr>
          <w:sz w:val="24"/>
        </w:rPr>
      </w:pPr>
      <w:r>
        <w:rPr>
          <w:sz w:val="24"/>
        </w:rPr>
        <w:t xml:space="preserve">При изменении персональных данных, обнаружении </w:t>
      </w:r>
      <w:r>
        <w:rPr>
          <w:sz w:val="24"/>
        </w:rPr>
        <w:t>ошибок или неточностей в них незамедлительно сообщать об этом МБОУ «</w:t>
      </w:r>
      <w:r>
        <w:rPr>
          <w:sz w:val="24"/>
        </w:rPr>
        <w:t>Андреевская</w:t>
      </w:r>
      <w:r>
        <w:rPr>
          <w:spacing w:val="4"/>
          <w:sz w:val="24"/>
        </w:rPr>
        <w:t xml:space="preserve"> </w:t>
      </w:r>
      <w:r>
        <w:rPr>
          <w:sz w:val="24"/>
        </w:rPr>
        <w:t>ООШ»</w:t>
      </w:r>
    </w:p>
    <w:p w:rsidR="00617FFE" w:rsidRDefault="00C35697">
      <w:pPr>
        <w:pStyle w:val="a4"/>
        <w:numPr>
          <w:ilvl w:val="1"/>
          <w:numId w:val="2"/>
        </w:numPr>
        <w:tabs>
          <w:tab w:val="left" w:pos="1453"/>
        </w:tabs>
        <w:ind w:left="1452" w:hanging="421"/>
        <w:jc w:val="both"/>
        <w:rPr>
          <w:sz w:val="24"/>
        </w:rPr>
      </w:pPr>
      <w:r>
        <w:rPr>
          <w:sz w:val="24"/>
        </w:rPr>
        <w:t>Субъекты персональных данных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вправе:</w:t>
      </w:r>
    </w:p>
    <w:p w:rsidR="00617FFE" w:rsidRDefault="00C35697">
      <w:pPr>
        <w:pStyle w:val="a4"/>
        <w:numPr>
          <w:ilvl w:val="2"/>
          <w:numId w:val="2"/>
        </w:numPr>
        <w:tabs>
          <w:tab w:val="left" w:pos="1693"/>
        </w:tabs>
        <w:ind w:right="114" w:firstLine="919"/>
        <w:jc w:val="both"/>
        <w:rPr>
          <w:sz w:val="24"/>
        </w:rPr>
      </w:pPr>
      <w:r>
        <w:rPr>
          <w:sz w:val="24"/>
        </w:rPr>
        <w:t>Получать информацию, касающуюся обработки своих персональных данных, кроме случаев, когда такой доступ ограничен федеральными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законами</w:t>
      </w:r>
      <w:r>
        <w:rPr>
          <w:sz w:val="24"/>
        </w:rPr>
        <w:t>.</w:t>
      </w:r>
    </w:p>
    <w:p w:rsidR="00617FFE" w:rsidRDefault="00C35697">
      <w:pPr>
        <w:pStyle w:val="a4"/>
        <w:numPr>
          <w:ilvl w:val="2"/>
          <w:numId w:val="2"/>
        </w:numPr>
        <w:tabs>
          <w:tab w:val="left" w:pos="1726"/>
        </w:tabs>
        <w:ind w:right="108" w:firstLine="919"/>
        <w:jc w:val="both"/>
        <w:rPr>
          <w:sz w:val="24"/>
        </w:rPr>
      </w:pPr>
      <w:r>
        <w:rPr>
          <w:sz w:val="24"/>
        </w:rPr>
        <w:t>Требовать от МБОУ «</w:t>
      </w:r>
      <w:r>
        <w:rPr>
          <w:sz w:val="24"/>
        </w:rPr>
        <w:t>Андреевская</w:t>
      </w:r>
      <w:r>
        <w:rPr>
          <w:sz w:val="24"/>
        </w:rPr>
        <w:t xml:space="preserve"> ООШ» уточнить персональные данные, блокировать их или уничтожить, если персональные данные являются неполными, устаревшими, неточными, незаконно полученными или не являются необходимыми для заявленной цели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обработки.</w:t>
      </w:r>
    </w:p>
    <w:p w:rsidR="00617FFE" w:rsidRDefault="00C35697">
      <w:pPr>
        <w:pStyle w:val="a4"/>
        <w:numPr>
          <w:ilvl w:val="2"/>
          <w:numId w:val="2"/>
        </w:numPr>
        <w:tabs>
          <w:tab w:val="left" w:pos="1858"/>
        </w:tabs>
        <w:ind w:right="115" w:firstLine="919"/>
        <w:jc w:val="both"/>
        <w:rPr>
          <w:sz w:val="24"/>
        </w:rPr>
      </w:pPr>
      <w:r>
        <w:rPr>
          <w:sz w:val="24"/>
        </w:rPr>
        <w:t>Дополн</w:t>
      </w:r>
      <w:r>
        <w:rPr>
          <w:sz w:val="24"/>
        </w:rPr>
        <w:t>ить персональные данные оценочного характера заявлением, выражающим собственную 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зрения.</w:t>
      </w:r>
    </w:p>
    <w:p w:rsidR="00617FFE" w:rsidRDefault="00C35697">
      <w:pPr>
        <w:pStyle w:val="a4"/>
        <w:numPr>
          <w:ilvl w:val="2"/>
          <w:numId w:val="2"/>
        </w:numPr>
        <w:tabs>
          <w:tab w:val="left" w:pos="1700"/>
        </w:tabs>
        <w:ind w:right="107" w:firstLine="919"/>
        <w:jc w:val="both"/>
        <w:rPr>
          <w:sz w:val="24"/>
        </w:rPr>
      </w:pPr>
      <w:r>
        <w:rPr>
          <w:sz w:val="24"/>
        </w:rPr>
        <w:t>Обжаловать действия или бездействие МБОУ «</w:t>
      </w:r>
      <w:r>
        <w:rPr>
          <w:sz w:val="24"/>
        </w:rPr>
        <w:t>Андреевская</w:t>
      </w:r>
      <w:r>
        <w:rPr>
          <w:sz w:val="24"/>
        </w:rPr>
        <w:t xml:space="preserve"> ООШ» в уполномоченном органе по защите прав субъектов персональных данных или в судебном порядке.</w:t>
      </w:r>
    </w:p>
    <w:p w:rsidR="00617FFE" w:rsidRDefault="00C35697">
      <w:pPr>
        <w:pStyle w:val="1"/>
        <w:numPr>
          <w:ilvl w:val="0"/>
          <w:numId w:val="1"/>
        </w:numPr>
        <w:tabs>
          <w:tab w:val="left" w:pos="3323"/>
        </w:tabs>
        <w:spacing w:before="5" w:line="274" w:lineRule="exact"/>
        <w:ind w:left="3322" w:hanging="241"/>
        <w:jc w:val="both"/>
      </w:pPr>
      <w:r>
        <w:t>Цели сбора</w:t>
      </w:r>
      <w:r>
        <w:t xml:space="preserve"> персональных</w:t>
      </w:r>
      <w:r>
        <w:rPr>
          <w:spacing w:val="-1"/>
        </w:rPr>
        <w:t xml:space="preserve"> </w:t>
      </w:r>
      <w:r>
        <w:t>данных</w:t>
      </w:r>
    </w:p>
    <w:p w:rsidR="00617FFE" w:rsidRDefault="00C35697">
      <w:pPr>
        <w:pStyle w:val="a4"/>
        <w:numPr>
          <w:ilvl w:val="1"/>
          <w:numId w:val="4"/>
        </w:numPr>
        <w:tabs>
          <w:tab w:val="left" w:pos="1453"/>
        </w:tabs>
        <w:spacing w:line="274" w:lineRule="exact"/>
        <w:ind w:hanging="421"/>
        <w:jc w:val="both"/>
        <w:rPr>
          <w:sz w:val="24"/>
        </w:rPr>
      </w:pPr>
      <w:r>
        <w:rPr>
          <w:sz w:val="24"/>
        </w:rPr>
        <w:t>Целями сбора персональных данных МБОУ «</w:t>
      </w:r>
      <w:r>
        <w:rPr>
          <w:sz w:val="24"/>
        </w:rPr>
        <w:t>Андреевская</w:t>
      </w:r>
      <w:r>
        <w:rPr>
          <w:sz w:val="24"/>
        </w:rPr>
        <w:t xml:space="preserve"> ООШ»</w:t>
      </w:r>
      <w:r>
        <w:rPr>
          <w:spacing w:val="-25"/>
          <w:sz w:val="24"/>
        </w:rPr>
        <w:t xml:space="preserve"> </w:t>
      </w:r>
      <w:r>
        <w:rPr>
          <w:sz w:val="24"/>
        </w:rPr>
        <w:t>являются:</w:t>
      </w:r>
    </w:p>
    <w:p w:rsidR="00617FFE" w:rsidRDefault="00C35697">
      <w:pPr>
        <w:pStyle w:val="a4"/>
        <w:numPr>
          <w:ilvl w:val="2"/>
          <w:numId w:val="4"/>
        </w:numPr>
        <w:tabs>
          <w:tab w:val="left" w:pos="1700"/>
        </w:tabs>
        <w:ind w:right="117" w:firstLine="919"/>
        <w:jc w:val="both"/>
        <w:rPr>
          <w:sz w:val="24"/>
        </w:rPr>
      </w:pPr>
      <w:r>
        <w:rPr>
          <w:sz w:val="24"/>
        </w:rPr>
        <w:t xml:space="preserve">Организация образовательной деятельности по образовательным программам начального общего, основного общего образования в соответствии с законодательством и уставом МБОУ </w:t>
      </w:r>
      <w:r>
        <w:rPr>
          <w:sz w:val="24"/>
        </w:rPr>
        <w:t>«</w:t>
      </w:r>
      <w:r>
        <w:rPr>
          <w:sz w:val="24"/>
        </w:rPr>
        <w:t>Андреевская</w:t>
      </w:r>
      <w:r>
        <w:rPr>
          <w:spacing w:val="2"/>
          <w:sz w:val="24"/>
        </w:rPr>
        <w:t xml:space="preserve"> </w:t>
      </w:r>
      <w:r>
        <w:rPr>
          <w:sz w:val="24"/>
        </w:rPr>
        <w:t>ООШ».</w:t>
      </w:r>
    </w:p>
    <w:p w:rsidR="00617FFE" w:rsidRDefault="00C35697">
      <w:pPr>
        <w:pStyle w:val="a4"/>
        <w:numPr>
          <w:ilvl w:val="2"/>
          <w:numId w:val="4"/>
        </w:numPr>
        <w:tabs>
          <w:tab w:val="left" w:pos="1652"/>
        </w:tabs>
        <w:ind w:left="1651" w:hanging="620"/>
        <w:jc w:val="both"/>
        <w:rPr>
          <w:sz w:val="24"/>
        </w:rPr>
      </w:pPr>
      <w:r>
        <w:rPr>
          <w:sz w:val="24"/>
        </w:rPr>
        <w:t>Регулирование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5"/>
          <w:sz w:val="24"/>
        </w:rPr>
        <w:t xml:space="preserve"> </w:t>
      </w:r>
      <w:r>
        <w:rPr>
          <w:sz w:val="24"/>
        </w:rPr>
        <w:t>МБОУ</w:t>
      </w:r>
      <w:r>
        <w:rPr>
          <w:spacing w:val="20"/>
          <w:sz w:val="24"/>
        </w:rPr>
        <w:t xml:space="preserve"> </w:t>
      </w:r>
      <w:r>
        <w:rPr>
          <w:sz w:val="24"/>
        </w:rPr>
        <w:t>«</w:t>
      </w:r>
      <w:r>
        <w:rPr>
          <w:sz w:val="24"/>
        </w:rPr>
        <w:t>Андреевская</w:t>
      </w:r>
    </w:p>
    <w:p w:rsidR="00617FFE" w:rsidRDefault="00C35697">
      <w:pPr>
        <w:pStyle w:val="a3"/>
        <w:ind w:firstLine="0"/>
        <w:jc w:val="left"/>
      </w:pPr>
      <w:r>
        <w:t>ООШ».</w:t>
      </w:r>
    </w:p>
    <w:p w:rsidR="00617FFE" w:rsidRDefault="00C35697">
      <w:pPr>
        <w:pStyle w:val="a4"/>
        <w:numPr>
          <w:ilvl w:val="2"/>
          <w:numId w:val="4"/>
        </w:numPr>
        <w:tabs>
          <w:tab w:val="left" w:pos="1731"/>
        </w:tabs>
        <w:ind w:left="1730" w:hanging="639"/>
        <w:rPr>
          <w:sz w:val="24"/>
        </w:rPr>
      </w:pPr>
      <w:r>
        <w:rPr>
          <w:sz w:val="24"/>
        </w:rPr>
        <w:t>Реализация гражданско-правовых договоров, стороной,</w:t>
      </w:r>
      <w:r>
        <w:rPr>
          <w:spacing w:val="12"/>
          <w:sz w:val="24"/>
        </w:rPr>
        <w:t xml:space="preserve"> </w:t>
      </w:r>
      <w:r>
        <w:rPr>
          <w:sz w:val="24"/>
        </w:rPr>
        <w:t>выгодоприобретателем</w:t>
      </w:r>
    </w:p>
    <w:p w:rsidR="00617FFE" w:rsidRDefault="00C35697">
      <w:pPr>
        <w:pStyle w:val="a3"/>
        <w:ind w:firstLine="0"/>
        <w:jc w:val="left"/>
      </w:pPr>
      <w:r>
        <w:lastRenderedPageBreak/>
        <w:t xml:space="preserve">или </w:t>
      </w:r>
      <w:proofErr w:type="gramStart"/>
      <w:r>
        <w:t>получателем</w:t>
      </w:r>
      <w:proofErr w:type="gramEnd"/>
      <w:r>
        <w:t xml:space="preserve"> которых является субъект персональных данных.</w:t>
      </w:r>
    </w:p>
    <w:p w:rsidR="00617FFE" w:rsidRDefault="00C35697">
      <w:pPr>
        <w:pStyle w:val="a4"/>
        <w:numPr>
          <w:ilvl w:val="2"/>
          <w:numId w:val="4"/>
        </w:numPr>
        <w:tabs>
          <w:tab w:val="left" w:pos="1633"/>
        </w:tabs>
        <w:ind w:left="1632" w:hanging="601"/>
        <w:rPr>
          <w:sz w:val="24"/>
        </w:rPr>
      </w:pP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617FFE" w:rsidRDefault="00617FFE">
      <w:pPr>
        <w:pStyle w:val="a3"/>
        <w:spacing w:before="5"/>
        <w:ind w:left="0" w:firstLine="0"/>
        <w:jc w:val="left"/>
      </w:pPr>
    </w:p>
    <w:p w:rsidR="00617FFE" w:rsidRDefault="00C35697">
      <w:pPr>
        <w:pStyle w:val="1"/>
        <w:numPr>
          <w:ilvl w:val="0"/>
          <w:numId w:val="1"/>
        </w:numPr>
        <w:tabs>
          <w:tab w:val="left" w:pos="2185"/>
        </w:tabs>
        <w:spacing w:line="274" w:lineRule="exact"/>
        <w:ind w:left="2184" w:hanging="241"/>
        <w:jc w:val="left"/>
      </w:pPr>
      <w:r>
        <w:t>Правовые основания обработки персональных</w:t>
      </w:r>
      <w:r>
        <w:rPr>
          <w:spacing w:val="-3"/>
        </w:rPr>
        <w:t xml:space="preserve"> </w:t>
      </w:r>
      <w:r>
        <w:t>данных</w:t>
      </w:r>
    </w:p>
    <w:p w:rsidR="00617FFE" w:rsidRDefault="00C35697">
      <w:pPr>
        <w:pStyle w:val="a4"/>
        <w:numPr>
          <w:ilvl w:val="1"/>
          <w:numId w:val="5"/>
        </w:numPr>
        <w:tabs>
          <w:tab w:val="left" w:pos="1493"/>
        </w:tabs>
        <w:spacing w:line="274" w:lineRule="exact"/>
        <w:jc w:val="left"/>
      </w:pPr>
      <w:r>
        <w:rPr>
          <w:sz w:val="24"/>
        </w:rPr>
        <w:t>Правовыми основаниями обработки персональных данных в МБОУ</w:t>
      </w:r>
      <w:r>
        <w:rPr>
          <w:spacing w:val="29"/>
          <w:sz w:val="24"/>
        </w:rPr>
        <w:t xml:space="preserve"> </w:t>
      </w:r>
      <w:r>
        <w:rPr>
          <w:sz w:val="24"/>
        </w:rPr>
        <w:t>«</w:t>
      </w:r>
      <w:r>
        <w:rPr>
          <w:sz w:val="24"/>
        </w:rPr>
        <w:t xml:space="preserve">Андреевская </w:t>
      </w:r>
      <w:r>
        <w:t>ООШ» являются устав и нормативные правовые акты, для исполнения которых и в соответствии с которыми МБОУ «</w:t>
      </w:r>
      <w:r>
        <w:t>Андреевская</w:t>
      </w:r>
      <w:r>
        <w:t xml:space="preserve"> ООШ» осуществляет</w:t>
      </w:r>
      <w:r>
        <w:t xml:space="preserve"> обработку персональных данных, в том числе:</w:t>
      </w:r>
    </w:p>
    <w:p w:rsidR="00617FFE" w:rsidRDefault="00C35697">
      <w:pPr>
        <w:pStyle w:val="a4"/>
        <w:numPr>
          <w:ilvl w:val="0"/>
          <w:numId w:val="3"/>
        </w:numPr>
        <w:tabs>
          <w:tab w:val="left" w:pos="1234"/>
        </w:tabs>
        <w:spacing w:before="1"/>
        <w:ind w:left="1234" w:hanging="202"/>
        <w:rPr>
          <w:sz w:val="24"/>
        </w:rPr>
      </w:pPr>
      <w:r>
        <w:rPr>
          <w:sz w:val="24"/>
        </w:rPr>
        <w:t>Трудовой</w:t>
      </w:r>
      <w:r>
        <w:rPr>
          <w:spacing w:val="19"/>
          <w:sz w:val="24"/>
        </w:rPr>
        <w:t xml:space="preserve"> </w:t>
      </w:r>
      <w:r>
        <w:rPr>
          <w:sz w:val="24"/>
        </w:rPr>
        <w:t>кодекс,</w:t>
      </w:r>
      <w:r>
        <w:rPr>
          <w:spacing w:val="19"/>
          <w:sz w:val="24"/>
        </w:rPr>
        <w:t xml:space="preserve"> </w:t>
      </w:r>
      <w:r>
        <w:rPr>
          <w:sz w:val="24"/>
        </w:rPr>
        <w:t>иные</w:t>
      </w:r>
      <w:r>
        <w:rPr>
          <w:spacing w:val="17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7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20"/>
          <w:sz w:val="24"/>
        </w:rPr>
        <w:t xml:space="preserve"> </w:t>
      </w:r>
      <w:r>
        <w:rPr>
          <w:sz w:val="24"/>
        </w:rPr>
        <w:t>акты,</w:t>
      </w:r>
      <w:r>
        <w:rPr>
          <w:spacing w:val="18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20"/>
          <w:sz w:val="24"/>
        </w:rPr>
        <w:t xml:space="preserve"> </w:t>
      </w:r>
      <w:r>
        <w:rPr>
          <w:sz w:val="24"/>
        </w:rPr>
        <w:t>нормы</w:t>
      </w:r>
      <w:r>
        <w:rPr>
          <w:spacing w:val="18"/>
          <w:sz w:val="24"/>
        </w:rPr>
        <w:t xml:space="preserve"> </w:t>
      </w:r>
      <w:proofErr w:type="gramStart"/>
      <w:r>
        <w:rPr>
          <w:sz w:val="24"/>
        </w:rPr>
        <w:t>трудового</w:t>
      </w:r>
      <w:proofErr w:type="gramEnd"/>
    </w:p>
    <w:p w:rsidR="00617FFE" w:rsidRDefault="00617FFE">
      <w:pPr>
        <w:jc w:val="both"/>
        <w:rPr>
          <w:sz w:val="24"/>
        </w:rPr>
        <w:sectPr w:rsidR="00617FFE">
          <w:pgSz w:w="11910" w:h="16840"/>
          <w:pgMar w:top="760" w:right="740" w:bottom="280" w:left="1020" w:header="720" w:footer="720" w:gutter="0"/>
          <w:cols w:space="720"/>
        </w:sectPr>
      </w:pPr>
    </w:p>
    <w:p w:rsidR="00617FFE" w:rsidRDefault="00C35697">
      <w:pPr>
        <w:pStyle w:val="a3"/>
        <w:ind w:firstLine="0"/>
        <w:jc w:val="left"/>
      </w:pPr>
      <w:r>
        <w:lastRenderedPageBreak/>
        <w:t>права;</w:t>
      </w:r>
    </w:p>
    <w:p w:rsidR="00617FFE" w:rsidRDefault="00C35697">
      <w:pPr>
        <w:pStyle w:val="a3"/>
        <w:ind w:left="0" w:firstLine="0"/>
        <w:jc w:val="left"/>
      </w:pPr>
      <w:r>
        <w:br w:type="column"/>
      </w:r>
    </w:p>
    <w:p w:rsidR="00617FFE" w:rsidRDefault="00C35697">
      <w:pPr>
        <w:pStyle w:val="a4"/>
        <w:numPr>
          <w:ilvl w:val="0"/>
          <w:numId w:val="6"/>
        </w:numPr>
        <w:tabs>
          <w:tab w:val="left" w:pos="293"/>
        </w:tabs>
        <w:ind w:hanging="181"/>
        <w:jc w:val="left"/>
        <w:rPr>
          <w:sz w:val="24"/>
        </w:rPr>
      </w:pPr>
      <w:r>
        <w:rPr>
          <w:sz w:val="24"/>
        </w:rPr>
        <w:t>Бюджетный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кодекс;</w:t>
      </w:r>
    </w:p>
    <w:p w:rsidR="00617FFE" w:rsidRDefault="00C35697">
      <w:pPr>
        <w:pStyle w:val="a4"/>
        <w:numPr>
          <w:ilvl w:val="0"/>
          <w:numId w:val="6"/>
        </w:numPr>
        <w:tabs>
          <w:tab w:val="left" w:pos="293"/>
        </w:tabs>
        <w:ind w:hanging="181"/>
        <w:jc w:val="left"/>
        <w:rPr>
          <w:sz w:val="24"/>
        </w:rPr>
      </w:pPr>
      <w:r>
        <w:rPr>
          <w:sz w:val="24"/>
        </w:rPr>
        <w:t>Налоговый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кодекс;</w:t>
      </w:r>
    </w:p>
    <w:p w:rsidR="00617FFE" w:rsidRDefault="00C35697">
      <w:pPr>
        <w:pStyle w:val="a4"/>
        <w:numPr>
          <w:ilvl w:val="0"/>
          <w:numId w:val="6"/>
        </w:numPr>
        <w:tabs>
          <w:tab w:val="left" w:pos="293"/>
        </w:tabs>
        <w:ind w:hanging="181"/>
        <w:jc w:val="left"/>
        <w:rPr>
          <w:sz w:val="24"/>
        </w:rPr>
      </w:pPr>
      <w:r>
        <w:rPr>
          <w:sz w:val="24"/>
        </w:rPr>
        <w:t>Гражданский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кодекс;</w:t>
      </w:r>
    </w:p>
    <w:p w:rsidR="00617FFE" w:rsidRDefault="00C35697">
      <w:pPr>
        <w:pStyle w:val="a4"/>
        <w:numPr>
          <w:ilvl w:val="0"/>
          <w:numId w:val="6"/>
        </w:numPr>
        <w:tabs>
          <w:tab w:val="left" w:pos="293"/>
        </w:tabs>
        <w:spacing w:line="275" w:lineRule="exact"/>
        <w:ind w:hanging="181"/>
        <w:jc w:val="left"/>
        <w:rPr>
          <w:sz w:val="24"/>
        </w:rPr>
      </w:pPr>
      <w:r>
        <w:rPr>
          <w:sz w:val="24"/>
        </w:rPr>
        <w:t>Семейный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кодекс;</w:t>
      </w:r>
    </w:p>
    <w:p w:rsidR="00617FFE" w:rsidRDefault="00C35697">
      <w:pPr>
        <w:pStyle w:val="a4"/>
        <w:numPr>
          <w:ilvl w:val="0"/>
          <w:numId w:val="6"/>
        </w:numPr>
        <w:tabs>
          <w:tab w:val="left" w:pos="293"/>
        </w:tabs>
        <w:spacing w:line="275" w:lineRule="exact"/>
        <w:ind w:hanging="181"/>
        <w:jc w:val="left"/>
        <w:rPr>
          <w:sz w:val="24"/>
        </w:rPr>
      </w:pPr>
      <w:r>
        <w:rPr>
          <w:sz w:val="24"/>
        </w:rPr>
        <w:t xml:space="preserve">Закон от 29.12.2012 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</w:t>
      </w:r>
      <w:r>
        <w:rPr>
          <w:sz w:val="24"/>
        </w:rPr>
        <w:t>вании в Российской Федерации».</w:t>
      </w:r>
    </w:p>
    <w:p w:rsidR="00617FFE" w:rsidRDefault="00C35697">
      <w:pPr>
        <w:pStyle w:val="a4"/>
        <w:numPr>
          <w:ilvl w:val="1"/>
          <w:numId w:val="5"/>
        </w:numPr>
        <w:tabs>
          <w:tab w:val="left" w:pos="574"/>
        </w:tabs>
        <w:ind w:left="573" w:hanging="462"/>
        <w:jc w:val="left"/>
        <w:rPr>
          <w:sz w:val="24"/>
        </w:rPr>
        <w:sectPr w:rsidR="00617FFE">
          <w:type w:val="continuous"/>
          <w:pgSz w:w="11910" w:h="16840"/>
          <w:pgMar w:top="1580" w:right="740" w:bottom="280" w:left="1020" w:header="720" w:footer="720" w:gutter="0"/>
          <w:cols w:num="2" w:space="720" w:equalWidth="0">
            <w:col w:w="793" w:space="126"/>
            <w:col w:w="9231"/>
          </w:cols>
        </w:sectPr>
      </w:pPr>
      <w:r>
        <w:rPr>
          <w:sz w:val="24"/>
        </w:rPr>
        <w:t>Правовыми основаниями обработки персональных данных в МБОУ</w:t>
      </w:r>
      <w:r>
        <w:rPr>
          <w:spacing w:val="29"/>
          <w:sz w:val="24"/>
        </w:rPr>
        <w:t xml:space="preserve"> </w:t>
      </w:r>
      <w:r>
        <w:rPr>
          <w:sz w:val="24"/>
        </w:rPr>
        <w:t>«</w:t>
      </w:r>
      <w:r>
        <w:rPr>
          <w:sz w:val="24"/>
        </w:rPr>
        <w:t>Андреевская</w:t>
      </w:r>
    </w:p>
    <w:p w:rsidR="00617FFE" w:rsidRDefault="00C35697">
      <w:pPr>
        <w:pStyle w:val="a3"/>
        <w:ind w:left="0" w:right="112" w:firstLine="0"/>
      </w:pPr>
      <w:r>
        <w:lastRenderedPageBreak/>
        <w:t xml:space="preserve"> ООШ» также являются договоры с физическими лицами, заявления (согласия, доверенности) учащихся и родителей (законных представителей) несовершеннолетних учащихся, согласия на обработку персональных данных.</w:t>
      </w:r>
    </w:p>
    <w:p w:rsidR="00617FFE" w:rsidRDefault="00617FFE">
      <w:pPr>
        <w:pStyle w:val="a3"/>
        <w:spacing w:before="5"/>
        <w:ind w:left="0" w:firstLine="0"/>
        <w:jc w:val="left"/>
      </w:pPr>
    </w:p>
    <w:p w:rsidR="00617FFE" w:rsidRDefault="00C35697">
      <w:pPr>
        <w:pStyle w:val="1"/>
        <w:numPr>
          <w:ilvl w:val="0"/>
          <w:numId w:val="1"/>
        </w:numPr>
        <w:tabs>
          <w:tab w:val="left" w:pos="723"/>
        </w:tabs>
        <w:ind w:left="3845" w:right="483" w:hanging="3363"/>
        <w:jc w:val="left"/>
      </w:pPr>
      <w:r>
        <w:t>Объем и категории обрабатываемых персональных дан</w:t>
      </w:r>
      <w:r>
        <w:t>ных, категории субъектов персональных</w:t>
      </w:r>
      <w:r>
        <w:rPr>
          <w:spacing w:val="-1"/>
        </w:rPr>
        <w:t xml:space="preserve"> </w:t>
      </w:r>
      <w:r>
        <w:t>данных</w:t>
      </w:r>
    </w:p>
    <w:p w:rsidR="00617FFE" w:rsidRDefault="00C35697">
      <w:pPr>
        <w:pStyle w:val="a4"/>
        <w:numPr>
          <w:ilvl w:val="1"/>
          <w:numId w:val="1"/>
        </w:numPr>
        <w:tabs>
          <w:tab w:val="left" w:pos="1453"/>
        </w:tabs>
        <w:spacing w:line="271" w:lineRule="exact"/>
        <w:ind w:hanging="421"/>
        <w:rPr>
          <w:sz w:val="24"/>
        </w:rPr>
      </w:pPr>
      <w:r>
        <w:rPr>
          <w:sz w:val="24"/>
        </w:rPr>
        <w:t>МБОУ «</w:t>
      </w:r>
      <w:r>
        <w:rPr>
          <w:sz w:val="24"/>
        </w:rPr>
        <w:t>Андреевская</w:t>
      </w:r>
      <w:r>
        <w:rPr>
          <w:sz w:val="24"/>
        </w:rPr>
        <w:t xml:space="preserve"> ООШ» обрабатывает персональные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данные:</w:t>
      </w:r>
    </w:p>
    <w:p w:rsidR="00617FFE" w:rsidRDefault="00C35697">
      <w:pPr>
        <w:pStyle w:val="a4"/>
        <w:numPr>
          <w:ilvl w:val="1"/>
          <w:numId w:val="6"/>
        </w:numPr>
        <w:tabs>
          <w:tab w:val="left" w:pos="1213"/>
        </w:tabs>
        <w:ind w:left="1212" w:hanging="181"/>
        <w:jc w:val="left"/>
        <w:rPr>
          <w:sz w:val="24"/>
        </w:rPr>
      </w:pPr>
      <w:r>
        <w:rPr>
          <w:sz w:val="24"/>
        </w:rPr>
        <w:t>работников, в том 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бывших;</w:t>
      </w:r>
    </w:p>
    <w:p w:rsidR="00617FFE" w:rsidRDefault="00C35697">
      <w:pPr>
        <w:pStyle w:val="a4"/>
        <w:numPr>
          <w:ilvl w:val="1"/>
          <w:numId w:val="6"/>
        </w:numPr>
        <w:tabs>
          <w:tab w:val="left" w:pos="1213"/>
        </w:tabs>
        <w:ind w:left="1212" w:hanging="181"/>
        <w:jc w:val="left"/>
        <w:rPr>
          <w:sz w:val="24"/>
        </w:rPr>
      </w:pPr>
      <w:r>
        <w:rPr>
          <w:sz w:val="24"/>
        </w:rPr>
        <w:t>кандидатов на замещение вакантных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должностей;</w:t>
      </w:r>
    </w:p>
    <w:p w:rsidR="00617FFE" w:rsidRDefault="00C35697">
      <w:pPr>
        <w:pStyle w:val="a4"/>
        <w:numPr>
          <w:ilvl w:val="1"/>
          <w:numId w:val="6"/>
        </w:numPr>
        <w:tabs>
          <w:tab w:val="left" w:pos="1213"/>
        </w:tabs>
        <w:ind w:left="1212" w:hanging="181"/>
        <w:jc w:val="left"/>
        <w:rPr>
          <w:sz w:val="24"/>
        </w:rPr>
      </w:pPr>
      <w:r>
        <w:rPr>
          <w:sz w:val="24"/>
        </w:rPr>
        <w:t>родственников работников, в том 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бывших;</w:t>
      </w:r>
    </w:p>
    <w:p w:rsidR="00617FFE" w:rsidRDefault="00C35697">
      <w:pPr>
        <w:pStyle w:val="a4"/>
        <w:numPr>
          <w:ilvl w:val="1"/>
          <w:numId w:val="6"/>
        </w:numPr>
        <w:tabs>
          <w:tab w:val="left" w:pos="1215"/>
        </w:tabs>
        <w:ind w:left="1214" w:hanging="183"/>
        <w:jc w:val="left"/>
        <w:rPr>
          <w:sz w:val="24"/>
        </w:rPr>
      </w:pPr>
      <w:r>
        <w:rPr>
          <w:sz w:val="24"/>
        </w:rPr>
        <w:t>учащихся;</w:t>
      </w:r>
    </w:p>
    <w:p w:rsidR="00617FFE" w:rsidRDefault="00C35697">
      <w:pPr>
        <w:pStyle w:val="a4"/>
        <w:numPr>
          <w:ilvl w:val="1"/>
          <w:numId w:val="6"/>
        </w:numPr>
        <w:tabs>
          <w:tab w:val="left" w:pos="1213"/>
        </w:tabs>
        <w:ind w:left="1212" w:hanging="181"/>
        <w:jc w:val="left"/>
        <w:rPr>
          <w:sz w:val="24"/>
        </w:rPr>
      </w:pPr>
      <w:r>
        <w:rPr>
          <w:sz w:val="24"/>
        </w:rPr>
        <w:t xml:space="preserve">родителей (законных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617FFE" w:rsidRDefault="00C35697">
      <w:pPr>
        <w:pStyle w:val="a4"/>
        <w:numPr>
          <w:ilvl w:val="1"/>
          <w:numId w:val="6"/>
        </w:numPr>
        <w:tabs>
          <w:tab w:val="left" w:pos="1213"/>
        </w:tabs>
        <w:spacing w:before="1"/>
        <w:ind w:left="1212" w:hanging="181"/>
        <w:jc w:val="left"/>
        <w:rPr>
          <w:sz w:val="24"/>
        </w:rPr>
      </w:pPr>
      <w:r>
        <w:rPr>
          <w:sz w:val="24"/>
        </w:rPr>
        <w:t>физических лиц по гражданско-правовым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договорам;</w:t>
      </w:r>
    </w:p>
    <w:p w:rsidR="00617FFE" w:rsidRDefault="00C35697">
      <w:pPr>
        <w:pStyle w:val="a4"/>
        <w:numPr>
          <w:ilvl w:val="1"/>
          <w:numId w:val="6"/>
        </w:numPr>
        <w:tabs>
          <w:tab w:val="left" w:pos="1268"/>
        </w:tabs>
        <w:ind w:right="110" w:firstLine="919"/>
        <w:jc w:val="left"/>
        <w:rPr>
          <w:sz w:val="24"/>
        </w:rPr>
      </w:pPr>
      <w:r>
        <w:rPr>
          <w:sz w:val="24"/>
        </w:rPr>
        <w:t>физических лиц, указанных в заявлениях (согласиях, доверенностях) учащихся и родителей (законных представителей) несовершеннолетних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учащихся;</w:t>
      </w:r>
    </w:p>
    <w:p w:rsidR="00617FFE" w:rsidRDefault="00C35697">
      <w:pPr>
        <w:pStyle w:val="a4"/>
        <w:numPr>
          <w:ilvl w:val="1"/>
          <w:numId w:val="6"/>
        </w:numPr>
        <w:tabs>
          <w:tab w:val="left" w:pos="1213"/>
        </w:tabs>
        <w:ind w:left="1212" w:hanging="181"/>
        <w:jc w:val="left"/>
        <w:rPr>
          <w:sz w:val="24"/>
        </w:rPr>
      </w:pPr>
      <w:r>
        <w:rPr>
          <w:sz w:val="24"/>
        </w:rPr>
        <w:t>физических лиц – посетителей МБОУ «</w:t>
      </w:r>
      <w:r>
        <w:rPr>
          <w:sz w:val="24"/>
        </w:rPr>
        <w:t>Андр</w:t>
      </w:r>
      <w:r>
        <w:rPr>
          <w:sz w:val="24"/>
        </w:rPr>
        <w:t>еевская</w:t>
      </w:r>
      <w:r>
        <w:rPr>
          <w:sz w:val="24"/>
        </w:rPr>
        <w:t xml:space="preserve"> ООШ».</w:t>
      </w:r>
    </w:p>
    <w:p w:rsidR="00617FFE" w:rsidRDefault="00C35697">
      <w:pPr>
        <w:pStyle w:val="a4"/>
        <w:numPr>
          <w:ilvl w:val="1"/>
          <w:numId w:val="1"/>
        </w:numPr>
        <w:tabs>
          <w:tab w:val="left" w:pos="1465"/>
        </w:tabs>
        <w:ind w:left="112" w:right="106" w:firstLine="919"/>
        <w:rPr>
          <w:sz w:val="24"/>
        </w:rPr>
      </w:pPr>
      <w:r>
        <w:rPr>
          <w:sz w:val="24"/>
        </w:rPr>
        <w:t>Специальные категории персональных данных МБОУ «</w:t>
      </w:r>
      <w:r>
        <w:rPr>
          <w:sz w:val="24"/>
        </w:rPr>
        <w:t>Андреевская</w:t>
      </w:r>
      <w:r>
        <w:rPr>
          <w:sz w:val="24"/>
        </w:rPr>
        <w:t xml:space="preserve"> ООШ» обрабатывает только на основании и согласно требованиям федеральных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законов.</w:t>
      </w:r>
    </w:p>
    <w:p w:rsidR="00617FFE" w:rsidRDefault="00C35697">
      <w:pPr>
        <w:pStyle w:val="a4"/>
        <w:numPr>
          <w:ilvl w:val="1"/>
          <w:numId w:val="1"/>
        </w:numPr>
        <w:tabs>
          <w:tab w:val="left" w:pos="1529"/>
        </w:tabs>
        <w:ind w:left="112" w:right="109" w:firstLine="919"/>
        <w:rPr>
          <w:sz w:val="24"/>
        </w:rPr>
      </w:pPr>
      <w:r>
        <w:rPr>
          <w:sz w:val="24"/>
        </w:rPr>
        <w:t>Биометрические персональные данные МБОУ «</w:t>
      </w:r>
      <w:r>
        <w:rPr>
          <w:sz w:val="24"/>
        </w:rPr>
        <w:t xml:space="preserve">Андреевская </w:t>
      </w:r>
      <w:r>
        <w:rPr>
          <w:sz w:val="24"/>
        </w:rPr>
        <w:t xml:space="preserve"> ООШ» не обрабатывает.</w:t>
      </w:r>
    </w:p>
    <w:p w:rsidR="00617FFE" w:rsidRDefault="00C35697">
      <w:pPr>
        <w:pStyle w:val="a4"/>
        <w:numPr>
          <w:ilvl w:val="1"/>
          <w:numId w:val="1"/>
        </w:numPr>
        <w:tabs>
          <w:tab w:val="left" w:pos="1472"/>
        </w:tabs>
        <w:ind w:left="112" w:right="114" w:firstLine="919"/>
        <w:rPr>
          <w:sz w:val="24"/>
        </w:rPr>
      </w:pPr>
      <w:r>
        <w:rPr>
          <w:sz w:val="24"/>
        </w:rPr>
        <w:t>МБОУ «</w:t>
      </w:r>
      <w:r>
        <w:rPr>
          <w:sz w:val="24"/>
        </w:rPr>
        <w:t>Андреевская</w:t>
      </w:r>
      <w:r>
        <w:rPr>
          <w:sz w:val="24"/>
        </w:rPr>
        <w:t xml:space="preserve"> ООШ» обрабатывает персональные данные в объеме, необходимом:</w:t>
      </w:r>
    </w:p>
    <w:p w:rsidR="00617FFE" w:rsidRDefault="00C35697">
      <w:pPr>
        <w:pStyle w:val="a4"/>
        <w:numPr>
          <w:ilvl w:val="1"/>
          <w:numId w:val="6"/>
        </w:numPr>
        <w:tabs>
          <w:tab w:val="left" w:pos="1321"/>
        </w:tabs>
        <w:ind w:right="113" w:firstLine="919"/>
        <w:rPr>
          <w:sz w:val="24"/>
        </w:rPr>
      </w:pPr>
      <w:r>
        <w:rPr>
          <w:sz w:val="24"/>
        </w:rPr>
        <w:t>для осуществления образовательной деятельности по реализации основных и дополнительных образовательных программ, обеспечения безопасности, укрепления здоровья учащихся, создания благоприятных ус</w:t>
      </w:r>
      <w:r>
        <w:rPr>
          <w:sz w:val="24"/>
        </w:rPr>
        <w:t>ловий для разностороннего развития личности, в том числе обеспечения отдыха и оздоровления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учащихся;</w:t>
      </w:r>
    </w:p>
    <w:p w:rsidR="00617FFE" w:rsidRDefault="00C35697">
      <w:pPr>
        <w:pStyle w:val="a4"/>
        <w:numPr>
          <w:ilvl w:val="1"/>
          <w:numId w:val="6"/>
        </w:numPr>
        <w:tabs>
          <w:tab w:val="left" w:pos="1213"/>
        </w:tabs>
        <w:spacing w:before="1"/>
        <w:ind w:left="1212" w:hanging="181"/>
        <w:rPr>
          <w:sz w:val="24"/>
        </w:rPr>
      </w:pPr>
      <w:r>
        <w:rPr>
          <w:sz w:val="24"/>
        </w:rPr>
        <w:t>выполнения функций и полномочий работодателя в трудовых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отношениях;</w:t>
      </w:r>
    </w:p>
    <w:p w:rsidR="00617FFE" w:rsidRDefault="00C35697">
      <w:pPr>
        <w:pStyle w:val="a4"/>
        <w:numPr>
          <w:ilvl w:val="1"/>
          <w:numId w:val="6"/>
        </w:numPr>
        <w:tabs>
          <w:tab w:val="left" w:pos="1256"/>
        </w:tabs>
        <w:ind w:right="116" w:firstLine="919"/>
        <w:rPr>
          <w:sz w:val="24"/>
        </w:rPr>
      </w:pPr>
      <w:r>
        <w:rPr>
          <w:sz w:val="24"/>
        </w:rPr>
        <w:t>выполнения функций и полномочий экономического субъекта при осуществлении бухгалтерског</w:t>
      </w:r>
      <w:r>
        <w:rPr>
          <w:sz w:val="24"/>
        </w:rPr>
        <w:t>о и налогового учета;</w:t>
      </w:r>
    </w:p>
    <w:p w:rsidR="00617FFE" w:rsidRDefault="00C35697">
      <w:pPr>
        <w:pStyle w:val="a4"/>
        <w:numPr>
          <w:ilvl w:val="1"/>
          <w:numId w:val="6"/>
        </w:numPr>
        <w:tabs>
          <w:tab w:val="left" w:pos="1237"/>
        </w:tabs>
        <w:ind w:left="1236" w:hanging="205"/>
        <w:rPr>
          <w:sz w:val="24"/>
        </w:rPr>
      </w:pPr>
      <w:r>
        <w:rPr>
          <w:sz w:val="24"/>
        </w:rPr>
        <w:t>исполнения</w:t>
      </w:r>
      <w:r>
        <w:rPr>
          <w:spacing w:val="21"/>
          <w:sz w:val="24"/>
        </w:rPr>
        <w:t xml:space="preserve"> </w:t>
      </w:r>
      <w:r>
        <w:rPr>
          <w:sz w:val="24"/>
        </w:rPr>
        <w:t>сделок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21"/>
          <w:sz w:val="24"/>
        </w:rPr>
        <w:t xml:space="preserve"> </w:t>
      </w:r>
      <w:r>
        <w:rPr>
          <w:sz w:val="24"/>
        </w:rPr>
        <w:t>гражданско-правового</w:t>
      </w:r>
      <w:r>
        <w:rPr>
          <w:spacing w:val="2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5"/>
          <w:sz w:val="24"/>
        </w:rPr>
        <w:t xml:space="preserve"> </w:t>
      </w:r>
      <w:r>
        <w:rPr>
          <w:sz w:val="24"/>
        </w:rPr>
        <w:t>МБОУ</w:t>
      </w:r>
    </w:p>
    <w:p w:rsidR="00617FFE" w:rsidRDefault="00C35697">
      <w:pPr>
        <w:pStyle w:val="a3"/>
        <w:ind w:firstLine="0"/>
      </w:pPr>
      <w:r>
        <w:t>«</w:t>
      </w:r>
      <w:r>
        <w:t>Андреевская</w:t>
      </w:r>
      <w:r>
        <w:t xml:space="preserve"> ООШ» является стороной, получателем (выгодоприобретателем).</w:t>
      </w:r>
    </w:p>
    <w:p w:rsidR="00617FFE" w:rsidRDefault="00C35697">
      <w:pPr>
        <w:pStyle w:val="a4"/>
        <w:numPr>
          <w:ilvl w:val="1"/>
          <w:numId w:val="1"/>
        </w:numPr>
        <w:tabs>
          <w:tab w:val="left" w:pos="1467"/>
        </w:tabs>
        <w:ind w:left="112" w:right="111" w:firstLine="919"/>
        <w:jc w:val="both"/>
        <w:rPr>
          <w:sz w:val="24"/>
        </w:rPr>
      </w:pPr>
      <w:r>
        <w:rPr>
          <w:sz w:val="24"/>
        </w:rPr>
        <w:t>Содержание и объем обрабатываемых персональных данных в МБОУ «</w:t>
      </w:r>
      <w:r>
        <w:rPr>
          <w:sz w:val="24"/>
        </w:rPr>
        <w:t>Андреевская</w:t>
      </w:r>
      <w:r>
        <w:rPr>
          <w:sz w:val="24"/>
        </w:rPr>
        <w:t xml:space="preserve"> ООШ» соответствуют заявленным целям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обработки.</w:t>
      </w:r>
    </w:p>
    <w:p w:rsidR="00617FFE" w:rsidRDefault="00617FFE">
      <w:pPr>
        <w:pStyle w:val="a3"/>
        <w:spacing w:before="5"/>
        <w:ind w:left="0" w:firstLine="0"/>
        <w:jc w:val="left"/>
      </w:pPr>
    </w:p>
    <w:p w:rsidR="00617FFE" w:rsidRDefault="00C35697">
      <w:pPr>
        <w:pStyle w:val="1"/>
        <w:numPr>
          <w:ilvl w:val="0"/>
          <w:numId w:val="1"/>
        </w:numPr>
        <w:tabs>
          <w:tab w:val="left" w:pos="2298"/>
        </w:tabs>
        <w:spacing w:line="274" w:lineRule="exact"/>
        <w:ind w:left="2297" w:hanging="241"/>
        <w:jc w:val="both"/>
      </w:pPr>
      <w:r>
        <w:t>Порядок и условия обработки персональных</w:t>
      </w:r>
      <w:r>
        <w:rPr>
          <w:spacing w:val="-5"/>
        </w:rPr>
        <w:t xml:space="preserve"> </w:t>
      </w:r>
      <w:r>
        <w:t>данных</w:t>
      </w:r>
    </w:p>
    <w:p w:rsidR="00617FFE" w:rsidRDefault="00C35697">
      <w:pPr>
        <w:pStyle w:val="a4"/>
        <w:numPr>
          <w:ilvl w:val="1"/>
          <w:numId w:val="7"/>
        </w:numPr>
        <w:tabs>
          <w:tab w:val="left" w:pos="1481"/>
        </w:tabs>
        <w:ind w:right="110" w:firstLine="919"/>
        <w:jc w:val="both"/>
        <w:rPr>
          <w:sz w:val="24"/>
        </w:rPr>
      </w:pPr>
      <w:proofErr w:type="gramStart"/>
      <w:r>
        <w:rPr>
          <w:sz w:val="24"/>
        </w:rPr>
        <w:t>МБОУ «</w:t>
      </w:r>
      <w:r>
        <w:rPr>
          <w:sz w:val="24"/>
        </w:rPr>
        <w:t>Андреевская</w:t>
      </w:r>
      <w:r>
        <w:rPr>
          <w:sz w:val="24"/>
        </w:rPr>
        <w:t xml:space="preserve"> ООШ»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</w:t>
      </w:r>
      <w:r>
        <w:rPr>
          <w:sz w:val="24"/>
        </w:rPr>
        <w:t>.</w:t>
      </w:r>
      <w:proofErr w:type="gramEnd"/>
    </w:p>
    <w:p w:rsidR="00617FFE" w:rsidRDefault="00C35697">
      <w:pPr>
        <w:pStyle w:val="a4"/>
        <w:numPr>
          <w:ilvl w:val="1"/>
          <w:numId w:val="7"/>
        </w:numPr>
        <w:tabs>
          <w:tab w:val="left" w:pos="1453"/>
        </w:tabs>
        <w:ind w:left="1452" w:hanging="421"/>
        <w:jc w:val="both"/>
        <w:rPr>
          <w:sz w:val="24"/>
        </w:rPr>
      </w:pPr>
      <w:r>
        <w:rPr>
          <w:sz w:val="24"/>
        </w:rPr>
        <w:t>Получение персональных данных:</w:t>
      </w:r>
    </w:p>
    <w:p w:rsidR="00617FFE" w:rsidRDefault="00C35697">
      <w:pPr>
        <w:pStyle w:val="a4"/>
        <w:numPr>
          <w:ilvl w:val="2"/>
          <w:numId w:val="7"/>
        </w:numPr>
        <w:tabs>
          <w:tab w:val="left" w:pos="1719"/>
        </w:tabs>
        <w:ind w:right="109" w:firstLine="919"/>
        <w:jc w:val="both"/>
        <w:rPr>
          <w:sz w:val="24"/>
        </w:rPr>
      </w:pPr>
      <w:r>
        <w:rPr>
          <w:sz w:val="24"/>
        </w:rPr>
        <w:t>Все персональные данные МБОУ «</w:t>
      </w:r>
      <w:r>
        <w:rPr>
          <w:sz w:val="24"/>
        </w:rPr>
        <w:t>Андреевская</w:t>
      </w:r>
      <w:r>
        <w:rPr>
          <w:sz w:val="24"/>
        </w:rPr>
        <w:t xml:space="preserve"> ООШ» получает от субъекта персональных данных, а в случаях, когда субъект персональных данных несовершеннолетний, – от его родителей (законных представителей) либо, если</w:t>
      </w:r>
      <w:r>
        <w:rPr>
          <w:spacing w:val="-10"/>
          <w:sz w:val="24"/>
        </w:rPr>
        <w:t xml:space="preserve"> </w:t>
      </w:r>
      <w:r>
        <w:rPr>
          <w:sz w:val="24"/>
        </w:rPr>
        <w:t>субъект</w:t>
      </w:r>
    </w:p>
    <w:p w:rsidR="00617FFE" w:rsidRDefault="00C35697">
      <w:pPr>
        <w:pStyle w:val="a3"/>
        <w:spacing w:before="65"/>
        <w:ind w:firstLine="0"/>
      </w:pPr>
      <w:r>
        <w:t>пер</w:t>
      </w:r>
      <w:r>
        <w:t>сональных данных достиг возраста 14 лет, с их согласия.</w:t>
      </w:r>
    </w:p>
    <w:p w:rsidR="00617FFE" w:rsidRDefault="00C35697">
      <w:pPr>
        <w:pStyle w:val="a3"/>
        <w:ind w:right="108"/>
      </w:pPr>
      <w:r>
        <w:t xml:space="preserve">В </w:t>
      </w:r>
      <w:proofErr w:type="gramStart"/>
      <w:r>
        <w:t>случае</w:t>
      </w:r>
      <w:proofErr w:type="gramEnd"/>
      <w:r>
        <w:t xml:space="preserve"> когда субъект персональных данных – физическое лицо, указанное в заявлениях (согласиях, доверенностях) учащихся и родителей (законных представителей) несовершеннолетних учащихся, МБОУ «</w:t>
      </w:r>
      <w:r>
        <w:t>Андрее</w:t>
      </w:r>
      <w:r>
        <w:t>вская</w:t>
      </w:r>
      <w:r>
        <w:t xml:space="preserve"> ООШ» вправе получить персональные данные такого физического лица от учащихся, их родителей (законных представителей).</w:t>
      </w:r>
    </w:p>
    <w:p w:rsidR="00617FFE" w:rsidRDefault="00C35697">
      <w:pPr>
        <w:pStyle w:val="a4"/>
        <w:numPr>
          <w:ilvl w:val="1"/>
          <w:numId w:val="7"/>
        </w:numPr>
        <w:tabs>
          <w:tab w:val="left" w:pos="1453"/>
        </w:tabs>
        <w:spacing w:before="1"/>
        <w:ind w:left="1452" w:hanging="421"/>
        <w:jc w:val="both"/>
        <w:rPr>
          <w:sz w:val="24"/>
        </w:rPr>
      </w:pPr>
      <w:r>
        <w:rPr>
          <w:sz w:val="24"/>
        </w:rPr>
        <w:t>Обработка персональных данных:</w:t>
      </w:r>
    </w:p>
    <w:p w:rsidR="00617FFE" w:rsidRDefault="00C35697">
      <w:pPr>
        <w:pStyle w:val="a4"/>
        <w:numPr>
          <w:ilvl w:val="2"/>
          <w:numId w:val="7"/>
        </w:numPr>
        <w:tabs>
          <w:tab w:val="left" w:pos="1738"/>
        </w:tabs>
        <w:ind w:right="110" w:firstLine="919"/>
        <w:jc w:val="both"/>
        <w:rPr>
          <w:sz w:val="24"/>
        </w:rPr>
      </w:pPr>
      <w:r>
        <w:rPr>
          <w:sz w:val="24"/>
        </w:rPr>
        <w:t>МБОУ «</w:t>
      </w:r>
      <w:r>
        <w:rPr>
          <w:sz w:val="24"/>
        </w:rPr>
        <w:t>Андреевская</w:t>
      </w:r>
      <w:r>
        <w:rPr>
          <w:sz w:val="24"/>
        </w:rPr>
        <w:t xml:space="preserve"> ООШ» обрабатывает персональные данные в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617FFE" w:rsidRDefault="00C35697">
      <w:pPr>
        <w:pStyle w:val="a4"/>
        <w:numPr>
          <w:ilvl w:val="1"/>
          <w:numId w:val="6"/>
        </w:numPr>
        <w:tabs>
          <w:tab w:val="left" w:pos="1297"/>
        </w:tabs>
        <w:spacing w:line="274" w:lineRule="exact"/>
        <w:ind w:left="1296" w:hanging="265"/>
        <w:rPr>
          <w:sz w:val="24"/>
        </w:rPr>
      </w:pPr>
      <w:r>
        <w:rPr>
          <w:sz w:val="24"/>
        </w:rPr>
        <w:t xml:space="preserve">субъект персональных </w:t>
      </w:r>
      <w:r>
        <w:rPr>
          <w:sz w:val="24"/>
        </w:rPr>
        <w:t>данных дал согласие на обработку своих</w:t>
      </w:r>
      <w:r>
        <w:rPr>
          <w:spacing w:val="36"/>
          <w:sz w:val="24"/>
        </w:rPr>
        <w:t xml:space="preserve"> </w:t>
      </w:r>
      <w:r>
        <w:rPr>
          <w:sz w:val="24"/>
        </w:rPr>
        <w:t>персональных</w:t>
      </w:r>
    </w:p>
    <w:p w:rsidR="00617FFE" w:rsidRDefault="00C35697">
      <w:pPr>
        <w:pStyle w:val="a3"/>
        <w:ind w:firstLine="0"/>
        <w:jc w:val="left"/>
      </w:pPr>
      <w:r>
        <w:t>данных;</w:t>
      </w:r>
    </w:p>
    <w:p w:rsidR="00617FFE" w:rsidRDefault="00C35697">
      <w:pPr>
        <w:pStyle w:val="a4"/>
        <w:numPr>
          <w:ilvl w:val="1"/>
          <w:numId w:val="6"/>
        </w:numPr>
        <w:tabs>
          <w:tab w:val="left" w:pos="1263"/>
        </w:tabs>
        <w:ind w:left="1262" w:hanging="231"/>
        <w:jc w:val="left"/>
      </w:pPr>
      <w:r>
        <w:rPr>
          <w:sz w:val="24"/>
        </w:rPr>
        <w:t>обработка персональных данных необходима для выполнения МБОУ</w:t>
      </w:r>
      <w:r>
        <w:rPr>
          <w:spacing w:val="-18"/>
          <w:sz w:val="24"/>
        </w:rPr>
        <w:t xml:space="preserve"> </w:t>
      </w:r>
      <w:r>
        <w:rPr>
          <w:sz w:val="24"/>
        </w:rPr>
        <w:t>«</w:t>
      </w:r>
      <w:r>
        <w:rPr>
          <w:sz w:val="24"/>
        </w:rPr>
        <w:t>Андреевская</w:t>
      </w:r>
      <w:r>
        <w:t xml:space="preserve"> ООШ» возложенных на него законодательством функций, полномочий и обязанностей;</w:t>
      </w:r>
    </w:p>
    <w:p w:rsidR="00617FFE" w:rsidRDefault="00C35697">
      <w:pPr>
        <w:pStyle w:val="a4"/>
        <w:numPr>
          <w:ilvl w:val="1"/>
          <w:numId w:val="6"/>
        </w:numPr>
        <w:tabs>
          <w:tab w:val="left" w:pos="1213"/>
        </w:tabs>
        <w:ind w:left="1212" w:hanging="181"/>
        <w:jc w:val="left"/>
        <w:rPr>
          <w:sz w:val="24"/>
        </w:rPr>
      </w:pPr>
      <w:r>
        <w:rPr>
          <w:sz w:val="24"/>
        </w:rPr>
        <w:t>персональные данные 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общедоступными</w:t>
      </w:r>
      <w:r>
        <w:rPr>
          <w:sz w:val="24"/>
        </w:rPr>
        <w:t>.</w:t>
      </w:r>
    </w:p>
    <w:p w:rsidR="00617FFE" w:rsidRDefault="00C35697">
      <w:pPr>
        <w:pStyle w:val="a4"/>
        <w:numPr>
          <w:ilvl w:val="2"/>
          <w:numId w:val="7"/>
        </w:numPr>
        <w:tabs>
          <w:tab w:val="left" w:pos="1633"/>
        </w:tabs>
        <w:spacing w:before="1"/>
        <w:ind w:left="1632" w:hanging="601"/>
        <w:rPr>
          <w:sz w:val="24"/>
        </w:rPr>
      </w:pPr>
      <w:r>
        <w:rPr>
          <w:sz w:val="24"/>
        </w:rPr>
        <w:t>МБОУ «</w:t>
      </w:r>
      <w:r>
        <w:rPr>
          <w:sz w:val="24"/>
        </w:rPr>
        <w:t>Андреевская</w:t>
      </w:r>
      <w:r>
        <w:rPr>
          <w:sz w:val="24"/>
        </w:rPr>
        <w:t xml:space="preserve"> ООШ» обрабатывает персональные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данные:</w:t>
      </w:r>
    </w:p>
    <w:p w:rsidR="00617FFE" w:rsidRDefault="00C35697">
      <w:pPr>
        <w:pStyle w:val="a4"/>
        <w:numPr>
          <w:ilvl w:val="1"/>
          <w:numId w:val="6"/>
        </w:numPr>
        <w:tabs>
          <w:tab w:val="left" w:pos="1213"/>
        </w:tabs>
        <w:ind w:left="1212" w:hanging="181"/>
        <w:jc w:val="left"/>
        <w:rPr>
          <w:sz w:val="24"/>
        </w:rPr>
      </w:pPr>
      <w:r>
        <w:rPr>
          <w:sz w:val="24"/>
        </w:rPr>
        <w:lastRenderedPageBreak/>
        <w:t>без использования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автоматизации;</w:t>
      </w:r>
    </w:p>
    <w:p w:rsidR="00617FFE" w:rsidRDefault="00C35697">
      <w:pPr>
        <w:pStyle w:val="a4"/>
        <w:numPr>
          <w:ilvl w:val="1"/>
          <w:numId w:val="6"/>
        </w:numPr>
        <w:tabs>
          <w:tab w:val="left" w:pos="1342"/>
        </w:tabs>
        <w:ind w:right="114" w:firstLine="919"/>
        <w:jc w:val="left"/>
        <w:rPr>
          <w:sz w:val="24"/>
        </w:rPr>
      </w:pPr>
      <w:r>
        <w:rPr>
          <w:sz w:val="24"/>
        </w:rPr>
        <w:t>с использованием средств автоматизации в программах и информационных системах: «Электронный</w:t>
      </w:r>
      <w:r>
        <w:rPr>
          <w:spacing w:val="5"/>
          <w:sz w:val="24"/>
        </w:rPr>
        <w:t xml:space="preserve"> </w:t>
      </w:r>
      <w:r>
        <w:rPr>
          <w:sz w:val="24"/>
        </w:rPr>
        <w:t>дневник».</w:t>
      </w:r>
    </w:p>
    <w:p w:rsidR="00617FFE" w:rsidRDefault="00C35697">
      <w:pPr>
        <w:pStyle w:val="a4"/>
        <w:numPr>
          <w:ilvl w:val="2"/>
          <w:numId w:val="7"/>
        </w:numPr>
        <w:tabs>
          <w:tab w:val="left" w:pos="1633"/>
        </w:tabs>
        <w:ind w:left="1632" w:hanging="601"/>
        <w:rPr>
          <w:sz w:val="24"/>
        </w:rPr>
      </w:pPr>
      <w:r>
        <w:rPr>
          <w:sz w:val="24"/>
        </w:rPr>
        <w:t>МБОУ «</w:t>
      </w:r>
      <w:r>
        <w:rPr>
          <w:sz w:val="24"/>
        </w:rPr>
        <w:t>Андреевская</w:t>
      </w:r>
      <w:r>
        <w:rPr>
          <w:sz w:val="24"/>
        </w:rPr>
        <w:t xml:space="preserve"> ООШ» обрабатывает персональные данны</w:t>
      </w:r>
      <w:r>
        <w:rPr>
          <w:sz w:val="24"/>
        </w:rPr>
        <w:t>е в</w:t>
      </w:r>
      <w:r>
        <w:rPr>
          <w:spacing w:val="-23"/>
          <w:sz w:val="24"/>
        </w:rPr>
        <w:t xml:space="preserve"> </w:t>
      </w:r>
      <w:r>
        <w:rPr>
          <w:sz w:val="24"/>
        </w:rPr>
        <w:t>сроки:</w:t>
      </w:r>
    </w:p>
    <w:p w:rsidR="00617FFE" w:rsidRDefault="00C35697">
      <w:pPr>
        <w:pStyle w:val="a4"/>
        <w:numPr>
          <w:ilvl w:val="1"/>
          <w:numId w:val="6"/>
        </w:numPr>
        <w:tabs>
          <w:tab w:val="left" w:pos="1213"/>
        </w:tabs>
        <w:ind w:left="1212" w:hanging="181"/>
        <w:jc w:val="left"/>
        <w:rPr>
          <w:sz w:val="24"/>
        </w:rPr>
      </w:pPr>
      <w:r>
        <w:rPr>
          <w:sz w:val="24"/>
        </w:rPr>
        <w:t>необходимые для достижения целей обработки персональных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данных;</w:t>
      </w:r>
    </w:p>
    <w:p w:rsidR="00617FFE" w:rsidRDefault="00C35697">
      <w:pPr>
        <w:pStyle w:val="a4"/>
        <w:numPr>
          <w:ilvl w:val="1"/>
          <w:numId w:val="6"/>
        </w:numPr>
        <w:tabs>
          <w:tab w:val="left" w:pos="1285"/>
        </w:tabs>
        <w:ind w:left="1284" w:hanging="253"/>
        <w:jc w:val="left"/>
        <w:rPr>
          <w:sz w:val="24"/>
        </w:rPr>
      </w:pPr>
      <w:proofErr w:type="gramStart"/>
      <w:r>
        <w:rPr>
          <w:sz w:val="24"/>
        </w:rPr>
        <w:t>определенные законодательством для обработки отдельных видов</w:t>
      </w:r>
      <w:r>
        <w:rPr>
          <w:spacing w:val="40"/>
          <w:sz w:val="24"/>
        </w:rPr>
        <w:t xml:space="preserve"> </w:t>
      </w:r>
      <w:r>
        <w:rPr>
          <w:sz w:val="24"/>
        </w:rPr>
        <w:t>персональных</w:t>
      </w:r>
      <w:proofErr w:type="gramEnd"/>
    </w:p>
    <w:p w:rsidR="00617FFE" w:rsidRDefault="00617FFE">
      <w:pPr>
        <w:rPr>
          <w:sz w:val="24"/>
        </w:rPr>
        <w:sectPr w:rsidR="00617FFE">
          <w:pgSz w:w="11910" w:h="16840"/>
          <w:pgMar w:top="760" w:right="740" w:bottom="280" w:left="1020" w:header="720" w:footer="720" w:gutter="0"/>
          <w:cols w:space="720"/>
        </w:sectPr>
      </w:pPr>
    </w:p>
    <w:p w:rsidR="00617FFE" w:rsidRDefault="00C35697">
      <w:pPr>
        <w:pStyle w:val="a3"/>
        <w:ind w:firstLine="0"/>
        <w:jc w:val="left"/>
      </w:pPr>
      <w:r>
        <w:lastRenderedPageBreak/>
        <w:t>данных;</w:t>
      </w:r>
    </w:p>
    <w:p w:rsidR="00617FFE" w:rsidRDefault="00C35697">
      <w:pPr>
        <w:pStyle w:val="a3"/>
        <w:ind w:left="0" w:firstLine="0"/>
        <w:jc w:val="left"/>
      </w:pPr>
      <w:r>
        <w:br w:type="column"/>
      </w:r>
    </w:p>
    <w:p w:rsidR="00617FFE" w:rsidRDefault="00C35697">
      <w:pPr>
        <w:pStyle w:val="a4"/>
        <w:numPr>
          <w:ilvl w:val="0"/>
          <w:numId w:val="6"/>
        </w:numPr>
        <w:tabs>
          <w:tab w:val="left" w:pos="228"/>
        </w:tabs>
        <w:ind w:left="227" w:hanging="184"/>
        <w:jc w:val="left"/>
        <w:rPr>
          <w:sz w:val="24"/>
        </w:rPr>
      </w:pPr>
      <w:proofErr w:type="gramStart"/>
      <w:r>
        <w:rPr>
          <w:sz w:val="24"/>
        </w:rPr>
        <w:t>указанные</w:t>
      </w:r>
      <w:proofErr w:type="gramEnd"/>
      <w:r>
        <w:rPr>
          <w:sz w:val="24"/>
        </w:rPr>
        <w:t xml:space="preserve"> в согласии субъекта 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данных.</w:t>
      </w:r>
    </w:p>
    <w:p w:rsidR="00617FFE" w:rsidRDefault="00C35697">
      <w:pPr>
        <w:pStyle w:val="a4"/>
        <w:numPr>
          <w:ilvl w:val="1"/>
          <w:numId w:val="7"/>
        </w:numPr>
        <w:tabs>
          <w:tab w:val="left" w:pos="465"/>
        </w:tabs>
        <w:ind w:left="464" w:hanging="421"/>
        <w:jc w:val="left"/>
        <w:rPr>
          <w:sz w:val="24"/>
        </w:rPr>
      </w:pPr>
      <w:r>
        <w:rPr>
          <w:sz w:val="24"/>
        </w:rPr>
        <w:t>Хранение персональных данных:</w:t>
      </w:r>
    </w:p>
    <w:p w:rsidR="00617FFE" w:rsidRDefault="00C35697">
      <w:pPr>
        <w:pStyle w:val="a4"/>
        <w:numPr>
          <w:ilvl w:val="2"/>
          <w:numId w:val="7"/>
        </w:numPr>
        <w:tabs>
          <w:tab w:val="left" w:pos="645"/>
        </w:tabs>
        <w:ind w:left="644" w:hanging="601"/>
        <w:rPr>
          <w:sz w:val="24"/>
        </w:rPr>
      </w:pPr>
      <w:r>
        <w:rPr>
          <w:sz w:val="24"/>
        </w:rPr>
        <w:t>МБОУ «</w:t>
      </w:r>
      <w:r>
        <w:rPr>
          <w:sz w:val="24"/>
        </w:rPr>
        <w:t>Андреевская</w:t>
      </w:r>
      <w:r>
        <w:rPr>
          <w:sz w:val="24"/>
        </w:rPr>
        <w:t xml:space="preserve"> ООШ» хранит персональные данные в</w:t>
      </w:r>
      <w:r>
        <w:rPr>
          <w:spacing w:val="-17"/>
          <w:sz w:val="24"/>
        </w:rPr>
        <w:t xml:space="preserve"> </w:t>
      </w:r>
      <w:r>
        <w:rPr>
          <w:sz w:val="24"/>
        </w:rPr>
        <w:t>течение</w:t>
      </w:r>
    </w:p>
    <w:p w:rsidR="00617FFE" w:rsidRDefault="00617FFE">
      <w:pPr>
        <w:rPr>
          <w:sz w:val="24"/>
        </w:rPr>
        <w:sectPr w:rsidR="00617FFE">
          <w:type w:val="continuous"/>
          <w:pgSz w:w="11910" w:h="16840"/>
          <w:pgMar w:top="1580" w:right="740" w:bottom="280" w:left="1020" w:header="720" w:footer="720" w:gutter="0"/>
          <w:cols w:num="2" w:space="720" w:equalWidth="0">
            <w:col w:w="948" w:space="40"/>
            <w:col w:w="9162"/>
          </w:cols>
        </w:sectPr>
      </w:pPr>
    </w:p>
    <w:p w:rsidR="00617FFE" w:rsidRDefault="00C35697">
      <w:pPr>
        <w:pStyle w:val="a3"/>
        <w:ind w:right="1292" w:firstLine="0"/>
        <w:jc w:val="left"/>
      </w:pPr>
      <w:r>
        <w:lastRenderedPageBreak/>
        <w:t>срока, необходимого для достижения целей их обработки, а документы, содержащие персональные данные, – в течение срока хранения документов, предусмотренного номенклатурой</w:t>
      </w:r>
      <w:r>
        <w:t xml:space="preserve"> дел, с учетом архивных сроков хранения.</w:t>
      </w:r>
    </w:p>
    <w:p w:rsidR="00617FFE" w:rsidRDefault="00C35697">
      <w:pPr>
        <w:pStyle w:val="a4"/>
        <w:numPr>
          <w:ilvl w:val="2"/>
          <w:numId w:val="7"/>
        </w:numPr>
        <w:tabs>
          <w:tab w:val="left" w:pos="1685"/>
        </w:tabs>
        <w:ind w:right="113" w:firstLine="919"/>
        <w:jc w:val="both"/>
        <w:rPr>
          <w:sz w:val="24"/>
        </w:rPr>
      </w:pPr>
      <w:r>
        <w:rPr>
          <w:sz w:val="24"/>
        </w:rPr>
        <w:t>Персональные данные, зафиксированные на бумажных носителях, хранятся в запираемых шкафах либо в запираемых помещениях, доступ к которым</w:t>
      </w:r>
      <w:r>
        <w:rPr>
          <w:spacing w:val="-7"/>
          <w:sz w:val="24"/>
        </w:rPr>
        <w:t xml:space="preserve"> </w:t>
      </w:r>
      <w:r>
        <w:rPr>
          <w:sz w:val="24"/>
        </w:rPr>
        <w:t>ограничен.</w:t>
      </w:r>
    </w:p>
    <w:p w:rsidR="00617FFE" w:rsidRDefault="00C35697">
      <w:pPr>
        <w:pStyle w:val="a4"/>
        <w:numPr>
          <w:ilvl w:val="2"/>
          <w:numId w:val="7"/>
        </w:numPr>
        <w:tabs>
          <w:tab w:val="left" w:pos="1889"/>
        </w:tabs>
        <w:ind w:right="115" w:firstLine="919"/>
        <w:jc w:val="both"/>
        <w:rPr>
          <w:sz w:val="24"/>
        </w:rPr>
      </w:pPr>
      <w:r>
        <w:rPr>
          <w:sz w:val="24"/>
        </w:rPr>
        <w:t>Персональные данные, обрабатываемые с использованием средств автомат</w:t>
      </w:r>
      <w:r>
        <w:rPr>
          <w:sz w:val="24"/>
        </w:rPr>
        <w:t>изации, хранятся в порядке и на условиях, которые определяет политика безопасности данных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автоматизации.</w:t>
      </w:r>
    </w:p>
    <w:p w:rsidR="00617FFE" w:rsidRDefault="00C35697">
      <w:pPr>
        <w:pStyle w:val="a4"/>
        <w:numPr>
          <w:ilvl w:val="2"/>
          <w:numId w:val="7"/>
        </w:numPr>
        <w:tabs>
          <w:tab w:val="left" w:pos="1741"/>
        </w:tabs>
        <w:ind w:right="116" w:firstLine="919"/>
        <w:jc w:val="both"/>
        <w:rPr>
          <w:sz w:val="24"/>
        </w:rPr>
      </w:pPr>
      <w:r>
        <w:rPr>
          <w:sz w:val="24"/>
        </w:rPr>
        <w:t>При автоматизированной обработке персональных данных не допускается хранение и размещение документов, содержащих персональные данные, в открыты</w:t>
      </w:r>
      <w:r>
        <w:rPr>
          <w:sz w:val="24"/>
        </w:rPr>
        <w:t>х электронных каталогах (</w:t>
      </w:r>
      <w:proofErr w:type="spellStart"/>
      <w:r>
        <w:rPr>
          <w:sz w:val="24"/>
        </w:rPr>
        <w:t>файлообменниках</w:t>
      </w:r>
      <w:proofErr w:type="spellEnd"/>
      <w:r>
        <w:rPr>
          <w:sz w:val="24"/>
        </w:rPr>
        <w:t>) 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систем.</w:t>
      </w:r>
    </w:p>
    <w:p w:rsidR="00617FFE" w:rsidRDefault="00C35697">
      <w:pPr>
        <w:pStyle w:val="a4"/>
        <w:numPr>
          <w:ilvl w:val="1"/>
          <w:numId w:val="7"/>
        </w:numPr>
        <w:tabs>
          <w:tab w:val="left" w:pos="1453"/>
        </w:tabs>
        <w:spacing w:before="1"/>
        <w:ind w:left="1452" w:hanging="421"/>
        <w:jc w:val="both"/>
        <w:rPr>
          <w:sz w:val="24"/>
        </w:rPr>
      </w:pPr>
      <w:r>
        <w:rPr>
          <w:sz w:val="24"/>
        </w:rPr>
        <w:t>Прекращение обработки 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данных:</w:t>
      </w:r>
    </w:p>
    <w:p w:rsidR="00617FFE" w:rsidRDefault="00C35697">
      <w:pPr>
        <w:pStyle w:val="a4"/>
        <w:numPr>
          <w:ilvl w:val="2"/>
          <w:numId w:val="7"/>
        </w:numPr>
        <w:tabs>
          <w:tab w:val="left" w:pos="1671"/>
        </w:tabs>
        <w:ind w:right="111" w:firstLine="919"/>
        <w:jc w:val="both"/>
        <w:rPr>
          <w:sz w:val="24"/>
        </w:rPr>
      </w:pPr>
      <w:r>
        <w:rPr>
          <w:sz w:val="24"/>
        </w:rPr>
        <w:t>Лица, ответственные за обработку персональных данных в МБОУ «</w:t>
      </w:r>
      <w:r>
        <w:rPr>
          <w:sz w:val="24"/>
        </w:rPr>
        <w:t>Андреевская</w:t>
      </w:r>
      <w:r>
        <w:rPr>
          <w:sz w:val="24"/>
        </w:rPr>
        <w:t xml:space="preserve"> ООШ», прекращают их обрабатывать в следующих случаях:</w:t>
      </w:r>
    </w:p>
    <w:p w:rsidR="00617FFE" w:rsidRDefault="00C35697">
      <w:pPr>
        <w:pStyle w:val="a4"/>
        <w:numPr>
          <w:ilvl w:val="0"/>
          <w:numId w:val="8"/>
        </w:numPr>
        <w:tabs>
          <w:tab w:val="left" w:pos="1213"/>
        </w:tabs>
        <w:ind w:left="1212" w:hanging="181"/>
        <w:jc w:val="left"/>
        <w:rPr>
          <w:sz w:val="24"/>
        </w:rPr>
      </w:pPr>
      <w:r>
        <w:rPr>
          <w:sz w:val="24"/>
        </w:rPr>
        <w:t xml:space="preserve">достигнуты цели </w:t>
      </w:r>
      <w:r>
        <w:rPr>
          <w:sz w:val="24"/>
        </w:rPr>
        <w:t>обработки 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данных;</w:t>
      </w:r>
    </w:p>
    <w:p w:rsidR="00617FFE" w:rsidRDefault="00C35697">
      <w:pPr>
        <w:pStyle w:val="a4"/>
        <w:numPr>
          <w:ilvl w:val="0"/>
          <w:numId w:val="8"/>
        </w:numPr>
        <w:tabs>
          <w:tab w:val="left" w:pos="1213"/>
        </w:tabs>
        <w:ind w:left="1212" w:hanging="181"/>
        <w:jc w:val="left"/>
        <w:rPr>
          <w:sz w:val="24"/>
        </w:rPr>
      </w:pPr>
      <w:r>
        <w:rPr>
          <w:sz w:val="24"/>
        </w:rPr>
        <w:t>истек срок действия согласия на обработку персональных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данных;</w:t>
      </w:r>
    </w:p>
    <w:p w:rsidR="00617FFE" w:rsidRDefault="00C35697">
      <w:pPr>
        <w:pStyle w:val="a4"/>
        <w:numPr>
          <w:ilvl w:val="0"/>
          <w:numId w:val="8"/>
        </w:numPr>
        <w:tabs>
          <w:tab w:val="left" w:pos="1213"/>
        </w:tabs>
        <w:ind w:left="1212" w:hanging="181"/>
        <w:jc w:val="left"/>
        <w:rPr>
          <w:sz w:val="24"/>
        </w:rPr>
      </w:pPr>
      <w:r>
        <w:rPr>
          <w:sz w:val="24"/>
        </w:rPr>
        <w:t>отозвано согласие на обработку персональных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данных;</w:t>
      </w:r>
    </w:p>
    <w:p w:rsidR="00617FFE" w:rsidRDefault="00C35697">
      <w:pPr>
        <w:pStyle w:val="a4"/>
        <w:numPr>
          <w:ilvl w:val="0"/>
          <w:numId w:val="8"/>
        </w:numPr>
        <w:tabs>
          <w:tab w:val="left" w:pos="1213"/>
        </w:tabs>
        <w:ind w:left="1212" w:hanging="181"/>
        <w:jc w:val="left"/>
        <w:rPr>
          <w:sz w:val="24"/>
        </w:rPr>
      </w:pPr>
      <w:r>
        <w:rPr>
          <w:sz w:val="24"/>
        </w:rPr>
        <w:t>обработка персональных 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неправомерна.</w:t>
      </w:r>
    </w:p>
    <w:p w:rsidR="00617FFE" w:rsidRDefault="00C35697">
      <w:pPr>
        <w:pStyle w:val="a4"/>
        <w:numPr>
          <w:ilvl w:val="1"/>
          <w:numId w:val="7"/>
        </w:numPr>
        <w:tabs>
          <w:tab w:val="left" w:pos="1453"/>
        </w:tabs>
        <w:ind w:left="1452" w:hanging="421"/>
        <w:jc w:val="left"/>
        <w:rPr>
          <w:sz w:val="24"/>
        </w:rPr>
      </w:pPr>
      <w:r>
        <w:rPr>
          <w:sz w:val="24"/>
        </w:rPr>
        <w:t>Передача персональных данных:</w:t>
      </w:r>
    </w:p>
    <w:p w:rsidR="00617FFE" w:rsidRDefault="00C35697">
      <w:pPr>
        <w:pStyle w:val="a4"/>
        <w:numPr>
          <w:ilvl w:val="2"/>
          <w:numId w:val="7"/>
        </w:numPr>
        <w:tabs>
          <w:tab w:val="left" w:pos="1821"/>
          <w:tab w:val="left" w:pos="1822"/>
          <w:tab w:val="left" w:pos="2768"/>
          <w:tab w:val="left" w:pos="4223"/>
          <w:tab w:val="left" w:pos="5290"/>
          <w:tab w:val="left" w:pos="6246"/>
          <w:tab w:val="left" w:pos="7866"/>
        </w:tabs>
        <w:ind w:right="110" w:firstLine="919"/>
        <w:rPr>
          <w:sz w:val="24"/>
        </w:rPr>
      </w:pPr>
      <w:r>
        <w:rPr>
          <w:sz w:val="24"/>
        </w:rPr>
        <w:t>МБОУ</w:t>
      </w:r>
      <w:r>
        <w:rPr>
          <w:sz w:val="24"/>
        </w:rPr>
        <w:tab/>
        <w:t>«</w:t>
      </w:r>
      <w:r>
        <w:rPr>
          <w:sz w:val="24"/>
        </w:rPr>
        <w:t xml:space="preserve">Андреевская </w:t>
      </w:r>
      <w:r>
        <w:rPr>
          <w:sz w:val="24"/>
        </w:rPr>
        <w:t>ООШ»</w:t>
      </w:r>
      <w:r>
        <w:rPr>
          <w:sz w:val="24"/>
        </w:rPr>
        <w:tab/>
        <w:t>обеспечивает</w:t>
      </w:r>
      <w:r>
        <w:rPr>
          <w:sz w:val="24"/>
        </w:rPr>
        <w:t xml:space="preserve"> </w:t>
      </w:r>
      <w:r>
        <w:rPr>
          <w:sz w:val="24"/>
        </w:rPr>
        <w:t>конфиденциальность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617FFE" w:rsidRDefault="00C35697">
      <w:pPr>
        <w:pStyle w:val="a4"/>
        <w:numPr>
          <w:ilvl w:val="2"/>
          <w:numId w:val="7"/>
        </w:numPr>
        <w:tabs>
          <w:tab w:val="left" w:pos="1712"/>
        </w:tabs>
        <w:ind w:right="108" w:firstLine="919"/>
        <w:rPr>
          <w:sz w:val="24"/>
        </w:rPr>
      </w:pPr>
      <w:r>
        <w:rPr>
          <w:sz w:val="24"/>
        </w:rPr>
        <w:t>МБОУ «</w:t>
      </w:r>
      <w:r>
        <w:rPr>
          <w:sz w:val="24"/>
        </w:rPr>
        <w:t>Андреевская</w:t>
      </w:r>
      <w:r>
        <w:rPr>
          <w:sz w:val="24"/>
        </w:rPr>
        <w:t xml:space="preserve"> ООШ» передает персональные данные третьим лицам в 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случаях:</w:t>
      </w:r>
    </w:p>
    <w:p w:rsidR="00617FFE" w:rsidRDefault="00C35697">
      <w:pPr>
        <w:pStyle w:val="a4"/>
        <w:numPr>
          <w:ilvl w:val="0"/>
          <w:numId w:val="8"/>
        </w:numPr>
        <w:tabs>
          <w:tab w:val="left" w:pos="1213"/>
        </w:tabs>
        <w:spacing w:before="1"/>
        <w:ind w:left="1212" w:hanging="181"/>
        <w:jc w:val="left"/>
        <w:rPr>
          <w:sz w:val="24"/>
        </w:rPr>
      </w:pPr>
      <w:r>
        <w:rPr>
          <w:sz w:val="24"/>
        </w:rPr>
        <w:t>субъект персональных данных дал согласие на передачу своих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данных;</w:t>
      </w:r>
    </w:p>
    <w:p w:rsidR="00617FFE" w:rsidRDefault="00C35697">
      <w:pPr>
        <w:pStyle w:val="a4"/>
        <w:numPr>
          <w:ilvl w:val="0"/>
          <w:numId w:val="8"/>
        </w:numPr>
        <w:tabs>
          <w:tab w:val="left" w:pos="1270"/>
        </w:tabs>
        <w:ind w:right="117" w:firstLine="919"/>
        <w:jc w:val="left"/>
        <w:rPr>
          <w:sz w:val="24"/>
        </w:rPr>
      </w:pPr>
      <w:r>
        <w:rPr>
          <w:sz w:val="24"/>
        </w:rPr>
        <w:t xml:space="preserve">передать данные необходимо в соответствии с требованиями </w:t>
      </w:r>
      <w:r>
        <w:rPr>
          <w:sz w:val="24"/>
        </w:rPr>
        <w:t>законодательства в рамках установленной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процедуры.</w:t>
      </w:r>
    </w:p>
    <w:p w:rsidR="00617FFE" w:rsidRDefault="00C35697">
      <w:pPr>
        <w:pStyle w:val="a4"/>
        <w:numPr>
          <w:ilvl w:val="2"/>
          <w:numId w:val="7"/>
        </w:numPr>
        <w:tabs>
          <w:tab w:val="left" w:pos="1669"/>
        </w:tabs>
        <w:ind w:right="110" w:firstLine="919"/>
        <w:rPr>
          <w:sz w:val="24"/>
        </w:rPr>
      </w:pPr>
      <w:r>
        <w:rPr>
          <w:sz w:val="24"/>
        </w:rPr>
        <w:t>МБОУ «</w:t>
      </w:r>
      <w:r>
        <w:rPr>
          <w:sz w:val="24"/>
        </w:rPr>
        <w:t>Андреевская</w:t>
      </w:r>
      <w:r>
        <w:rPr>
          <w:sz w:val="24"/>
        </w:rPr>
        <w:t xml:space="preserve"> ООШ» не осуществляет трансграничную передачу 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617FFE" w:rsidRDefault="00617FFE">
      <w:pPr>
        <w:rPr>
          <w:sz w:val="24"/>
        </w:rPr>
        <w:sectPr w:rsidR="00617FFE">
          <w:type w:val="continuous"/>
          <w:pgSz w:w="11910" w:h="16840"/>
          <w:pgMar w:top="1580" w:right="740" w:bottom="280" w:left="1020" w:header="720" w:footer="720" w:gutter="0"/>
          <w:cols w:space="720"/>
        </w:sectPr>
      </w:pPr>
    </w:p>
    <w:p w:rsidR="00617FFE" w:rsidRDefault="00C35697">
      <w:pPr>
        <w:pStyle w:val="a4"/>
        <w:numPr>
          <w:ilvl w:val="1"/>
          <w:numId w:val="7"/>
        </w:numPr>
        <w:tabs>
          <w:tab w:val="left" w:pos="1635"/>
        </w:tabs>
        <w:spacing w:before="65"/>
        <w:ind w:right="111" w:firstLine="919"/>
        <w:jc w:val="both"/>
        <w:rPr>
          <w:sz w:val="24"/>
        </w:rPr>
      </w:pPr>
      <w:r>
        <w:rPr>
          <w:sz w:val="24"/>
        </w:rPr>
        <w:lastRenderedPageBreak/>
        <w:t>МБОУ «</w:t>
      </w:r>
      <w:r>
        <w:rPr>
          <w:sz w:val="24"/>
        </w:rPr>
        <w:t>Андреевская</w:t>
      </w:r>
      <w:r>
        <w:rPr>
          <w:sz w:val="24"/>
        </w:rPr>
        <w:t xml:space="preserve"> ООШ» принимает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распространения, а также от иных непр</w:t>
      </w:r>
      <w:r>
        <w:rPr>
          <w:sz w:val="24"/>
        </w:rPr>
        <w:t>авомерных действий в отношении персональных данных, в 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числе:</w:t>
      </w:r>
    </w:p>
    <w:p w:rsidR="00617FFE" w:rsidRDefault="00C35697">
      <w:pPr>
        <w:pStyle w:val="a4"/>
        <w:numPr>
          <w:ilvl w:val="0"/>
          <w:numId w:val="8"/>
        </w:numPr>
        <w:tabs>
          <w:tab w:val="left" w:pos="1251"/>
        </w:tabs>
        <w:spacing w:before="1"/>
        <w:ind w:left="1250" w:hanging="219"/>
        <w:rPr>
          <w:sz w:val="24"/>
        </w:rPr>
      </w:pPr>
      <w:r>
        <w:rPr>
          <w:sz w:val="24"/>
        </w:rPr>
        <w:t>издает</w:t>
      </w:r>
      <w:r>
        <w:rPr>
          <w:spacing w:val="35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33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34"/>
          <w:sz w:val="24"/>
        </w:rPr>
        <w:t xml:space="preserve"> </w:t>
      </w:r>
      <w:r>
        <w:rPr>
          <w:sz w:val="24"/>
        </w:rPr>
        <w:t>акты,</w:t>
      </w:r>
      <w:r>
        <w:rPr>
          <w:spacing w:val="34"/>
          <w:sz w:val="24"/>
        </w:rPr>
        <w:t xml:space="preserve"> </w:t>
      </w:r>
      <w:r>
        <w:rPr>
          <w:sz w:val="24"/>
        </w:rPr>
        <w:t>регламентирующие</w:t>
      </w:r>
      <w:r>
        <w:rPr>
          <w:spacing w:val="3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31"/>
          <w:sz w:val="24"/>
        </w:rPr>
        <w:t xml:space="preserve"> </w:t>
      </w:r>
      <w:proofErr w:type="gramStart"/>
      <w:r>
        <w:rPr>
          <w:sz w:val="24"/>
        </w:rPr>
        <w:t>персональных</w:t>
      </w:r>
      <w:proofErr w:type="gramEnd"/>
    </w:p>
    <w:p w:rsidR="00617FFE" w:rsidRDefault="00617FFE">
      <w:pPr>
        <w:jc w:val="both"/>
        <w:rPr>
          <w:sz w:val="24"/>
        </w:rPr>
        <w:sectPr w:rsidR="00617FFE">
          <w:pgSz w:w="11910" w:h="16840"/>
          <w:pgMar w:top="760" w:right="740" w:bottom="280" w:left="1020" w:header="720" w:footer="720" w:gutter="0"/>
          <w:cols w:space="720"/>
        </w:sectPr>
      </w:pPr>
    </w:p>
    <w:p w:rsidR="00617FFE" w:rsidRDefault="00C35697">
      <w:pPr>
        <w:pStyle w:val="a3"/>
        <w:ind w:firstLine="0"/>
        <w:jc w:val="left"/>
      </w:pPr>
      <w:r>
        <w:lastRenderedPageBreak/>
        <w:t>данных;</w:t>
      </w:r>
    </w:p>
    <w:p w:rsidR="00617FFE" w:rsidRDefault="00C35697">
      <w:pPr>
        <w:pStyle w:val="a3"/>
        <w:ind w:left="0" w:firstLine="0"/>
        <w:jc w:val="left"/>
      </w:pPr>
      <w:r>
        <w:br w:type="column"/>
      </w:r>
    </w:p>
    <w:p w:rsidR="00617FFE" w:rsidRDefault="00C35697">
      <w:pPr>
        <w:pStyle w:val="a4"/>
        <w:numPr>
          <w:ilvl w:val="0"/>
          <w:numId w:val="9"/>
        </w:numPr>
        <w:tabs>
          <w:tab w:val="left" w:pos="224"/>
        </w:tabs>
        <w:ind w:hanging="181"/>
        <w:jc w:val="left"/>
        <w:rPr>
          <w:sz w:val="24"/>
        </w:rPr>
      </w:pPr>
      <w:r>
        <w:rPr>
          <w:sz w:val="24"/>
        </w:rPr>
        <w:t xml:space="preserve">назначает </w:t>
      </w:r>
      <w:proofErr w:type="gramStart"/>
      <w:r>
        <w:rPr>
          <w:sz w:val="24"/>
        </w:rPr>
        <w:t>ответственного</w:t>
      </w:r>
      <w:proofErr w:type="gramEnd"/>
      <w:r>
        <w:rPr>
          <w:sz w:val="24"/>
        </w:rPr>
        <w:t xml:space="preserve"> за организацию обработки персональных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данных;</w:t>
      </w:r>
    </w:p>
    <w:p w:rsidR="00617FFE" w:rsidRDefault="00C35697">
      <w:pPr>
        <w:pStyle w:val="a4"/>
        <w:numPr>
          <w:ilvl w:val="0"/>
          <w:numId w:val="9"/>
        </w:numPr>
        <w:tabs>
          <w:tab w:val="left" w:pos="224"/>
        </w:tabs>
        <w:spacing w:line="275" w:lineRule="exact"/>
        <w:ind w:hanging="181"/>
        <w:jc w:val="left"/>
        <w:rPr>
          <w:sz w:val="24"/>
        </w:rPr>
      </w:pPr>
      <w:r>
        <w:rPr>
          <w:sz w:val="24"/>
        </w:rPr>
        <w:t>определяет список лиц</w:t>
      </w:r>
      <w:r>
        <w:rPr>
          <w:sz w:val="24"/>
        </w:rPr>
        <w:t>, допущенных к обработке 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данных;</w:t>
      </w:r>
    </w:p>
    <w:p w:rsidR="00617FFE" w:rsidRDefault="00C35697">
      <w:pPr>
        <w:pStyle w:val="a4"/>
        <w:numPr>
          <w:ilvl w:val="0"/>
          <w:numId w:val="9"/>
        </w:numPr>
        <w:tabs>
          <w:tab w:val="left" w:pos="370"/>
          <w:tab w:val="left" w:pos="371"/>
          <w:tab w:val="left" w:pos="1530"/>
          <w:tab w:val="left" w:pos="2974"/>
          <w:tab w:val="left" w:pos="4984"/>
          <w:tab w:val="left" w:pos="7902"/>
          <w:tab w:val="left" w:pos="8936"/>
        </w:tabs>
        <w:spacing w:line="275" w:lineRule="exact"/>
        <w:ind w:left="370" w:hanging="328"/>
        <w:jc w:val="left"/>
        <w:rPr>
          <w:sz w:val="24"/>
        </w:rPr>
      </w:pPr>
      <w:r>
        <w:rPr>
          <w:sz w:val="24"/>
        </w:rPr>
        <w:t>знакомит</w:t>
      </w:r>
      <w:r>
        <w:rPr>
          <w:sz w:val="24"/>
        </w:rPr>
        <w:tab/>
        <w:t>работников,</w:t>
      </w:r>
      <w:r>
        <w:rPr>
          <w:sz w:val="24"/>
        </w:rPr>
        <w:tab/>
        <w:t>осуществляющих</w:t>
      </w:r>
      <w:r>
        <w:rPr>
          <w:sz w:val="24"/>
        </w:rPr>
        <w:tab/>
        <w:t xml:space="preserve">обработку  </w:t>
      </w:r>
      <w:r>
        <w:rPr>
          <w:spacing w:val="16"/>
          <w:sz w:val="24"/>
        </w:rPr>
        <w:t xml:space="preserve"> </w:t>
      </w:r>
      <w:r>
        <w:rPr>
          <w:sz w:val="24"/>
        </w:rPr>
        <w:t>персональных</w:t>
      </w:r>
      <w:r>
        <w:rPr>
          <w:sz w:val="24"/>
        </w:rPr>
        <w:tab/>
        <w:t>данных,</w:t>
      </w:r>
      <w:r>
        <w:rPr>
          <w:sz w:val="24"/>
        </w:rPr>
        <w:tab/>
      </w:r>
      <w:proofErr w:type="gramStart"/>
      <w:r>
        <w:rPr>
          <w:sz w:val="24"/>
        </w:rPr>
        <w:t>с</w:t>
      </w:r>
      <w:proofErr w:type="gramEnd"/>
    </w:p>
    <w:p w:rsidR="00617FFE" w:rsidRDefault="00617FFE">
      <w:pPr>
        <w:spacing w:line="275" w:lineRule="exact"/>
        <w:rPr>
          <w:sz w:val="24"/>
        </w:rPr>
        <w:sectPr w:rsidR="00617FFE">
          <w:type w:val="continuous"/>
          <w:pgSz w:w="11910" w:h="16840"/>
          <w:pgMar w:top="1580" w:right="740" w:bottom="280" w:left="1020" w:header="720" w:footer="720" w:gutter="0"/>
          <w:cols w:num="2" w:space="720" w:equalWidth="0">
            <w:col w:w="949" w:space="40"/>
            <w:col w:w="9161"/>
          </w:cols>
        </w:sectPr>
      </w:pPr>
    </w:p>
    <w:p w:rsidR="00617FFE" w:rsidRDefault="00C35697">
      <w:pPr>
        <w:pStyle w:val="a3"/>
        <w:ind w:firstLine="0"/>
        <w:jc w:val="left"/>
      </w:pPr>
      <w:r>
        <w:lastRenderedPageBreak/>
        <w:t>положениями законодательства о персональных данных, в том числе с требованиями к защите персональных данных.</w:t>
      </w:r>
    </w:p>
    <w:p w:rsidR="00617FFE" w:rsidRDefault="00617FFE">
      <w:pPr>
        <w:pStyle w:val="a3"/>
        <w:spacing w:before="5"/>
        <w:ind w:left="0" w:firstLine="0"/>
        <w:jc w:val="left"/>
      </w:pPr>
    </w:p>
    <w:p w:rsidR="00617FFE" w:rsidRDefault="00C35697">
      <w:pPr>
        <w:pStyle w:val="1"/>
        <w:numPr>
          <w:ilvl w:val="0"/>
          <w:numId w:val="1"/>
        </w:numPr>
        <w:tabs>
          <w:tab w:val="left" w:pos="389"/>
        </w:tabs>
        <w:ind w:left="2785" w:right="153" w:hanging="2637"/>
        <w:jc w:val="both"/>
      </w:pPr>
      <w:r>
        <w:t>Актуализация, исправление, удаление и уничтожение персональных данных, ответы</w:t>
      </w:r>
      <w:r>
        <w:rPr>
          <w:spacing w:val="-28"/>
        </w:rPr>
        <w:t xml:space="preserve"> </w:t>
      </w:r>
      <w:r>
        <w:t>на запросы субъектов персональных</w:t>
      </w:r>
      <w:r>
        <w:rPr>
          <w:spacing w:val="-1"/>
        </w:rPr>
        <w:t xml:space="preserve"> </w:t>
      </w:r>
      <w:r>
        <w:t>данных</w:t>
      </w:r>
    </w:p>
    <w:p w:rsidR="00617FFE" w:rsidRDefault="00C35697">
      <w:pPr>
        <w:pStyle w:val="a4"/>
        <w:numPr>
          <w:ilvl w:val="1"/>
          <w:numId w:val="1"/>
        </w:numPr>
        <w:tabs>
          <w:tab w:val="left" w:pos="1580"/>
        </w:tabs>
        <w:ind w:left="112" w:right="105" w:firstLine="919"/>
        <w:jc w:val="both"/>
        <w:rPr>
          <w:sz w:val="24"/>
        </w:rPr>
      </w:pPr>
      <w:r>
        <w:rPr>
          <w:sz w:val="24"/>
        </w:rPr>
        <w:t>В случае предоставления субъектом персональных данных, его законным представителем фактов о неполных, устаревших, недостоверных или незак</w:t>
      </w:r>
      <w:r>
        <w:rPr>
          <w:sz w:val="24"/>
        </w:rPr>
        <w:t>онно полученных персональных данных МБОУ «</w:t>
      </w:r>
      <w:r>
        <w:rPr>
          <w:sz w:val="24"/>
        </w:rPr>
        <w:t>Андреевская</w:t>
      </w:r>
      <w:r>
        <w:rPr>
          <w:sz w:val="24"/>
        </w:rPr>
        <w:t xml:space="preserve"> ООШ» актуализирует, исправляет, блокирует, удаляет или уничтожает их и уведомляет о своих действиях субъекта персональных данных.</w:t>
      </w:r>
    </w:p>
    <w:p w:rsidR="00617FFE" w:rsidRDefault="00C35697">
      <w:pPr>
        <w:pStyle w:val="a4"/>
        <w:numPr>
          <w:ilvl w:val="1"/>
          <w:numId w:val="1"/>
        </w:numPr>
        <w:tabs>
          <w:tab w:val="left" w:pos="1469"/>
        </w:tabs>
        <w:ind w:left="112" w:right="115" w:firstLine="919"/>
        <w:jc w:val="both"/>
        <w:rPr>
          <w:sz w:val="24"/>
        </w:rPr>
      </w:pPr>
      <w:r>
        <w:rPr>
          <w:sz w:val="24"/>
        </w:rPr>
        <w:t xml:space="preserve">При достижении целей обработки персональных данных, а также в случае </w:t>
      </w:r>
      <w:r>
        <w:rPr>
          <w:sz w:val="24"/>
        </w:rPr>
        <w:t>отзыва субъектом персональных данных согласия на обработку персональных данных персональные данные подлежат уничтожению, если иное не предусмотрено договором, стороной, получателем (выгодоприобретателем) по которому является субъект персональных</w:t>
      </w:r>
      <w:r>
        <w:rPr>
          <w:spacing w:val="-17"/>
          <w:sz w:val="24"/>
        </w:rPr>
        <w:t xml:space="preserve"> </w:t>
      </w:r>
      <w:r>
        <w:rPr>
          <w:sz w:val="24"/>
        </w:rPr>
        <w:t>данных.</w:t>
      </w:r>
    </w:p>
    <w:p w:rsidR="00617FFE" w:rsidRDefault="00C35697">
      <w:pPr>
        <w:pStyle w:val="a4"/>
        <w:numPr>
          <w:ilvl w:val="1"/>
          <w:numId w:val="1"/>
        </w:numPr>
        <w:tabs>
          <w:tab w:val="left" w:pos="1525"/>
        </w:tabs>
        <w:ind w:left="112" w:right="106" w:firstLine="919"/>
        <w:jc w:val="both"/>
        <w:rPr>
          <w:sz w:val="24"/>
        </w:rPr>
      </w:pPr>
      <w:r>
        <w:rPr>
          <w:sz w:val="24"/>
        </w:rPr>
        <w:t>Ре</w:t>
      </w:r>
      <w:r>
        <w:rPr>
          <w:sz w:val="24"/>
        </w:rPr>
        <w:t>шение об уничтожении документов (носителей) с персональными данными принимает комиссия, состав которой утверждается приказом руководителя МБОУ «</w:t>
      </w:r>
      <w:r>
        <w:rPr>
          <w:sz w:val="24"/>
        </w:rPr>
        <w:t>Андреевская</w:t>
      </w:r>
      <w:r>
        <w:rPr>
          <w:spacing w:val="-2"/>
          <w:sz w:val="24"/>
        </w:rPr>
        <w:t xml:space="preserve"> </w:t>
      </w:r>
      <w:r>
        <w:rPr>
          <w:sz w:val="24"/>
        </w:rPr>
        <w:t>ООШ».</w:t>
      </w:r>
    </w:p>
    <w:p w:rsidR="00617FFE" w:rsidRDefault="00C35697">
      <w:pPr>
        <w:pStyle w:val="a4"/>
        <w:numPr>
          <w:ilvl w:val="1"/>
          <w:numId w:val="1"/>
        </w:numPr>
        <w:tabs>
          <w:tab w:val="left" w:pos="1467"/>
        </w:tabs>
        <w:ind w:left="112" w:right="112" w:firstLine="919"/>
        <w:jc w:val="both"/>
        <w:rPr>
          <w:sz w:val="24"/>
        </w:rPr>
      </w:pPr>
      <w:r>
        <w:rPr>
          <w:sz w:val="24"/>
        </w:rPr>
        <w:t>Документы (носители), содержащие персональные данные, уничтожаются по акту о выделении докумен</w:t>
      </w:r>
      <w:r>
        <w:rPr>
          <w:sz w:val="24"/>
        </w:rPr>
        <w:t>тов к уничтожению. Факт уничтожения персональных данных подтверждается актом об уничтожении документов (носителей), подписанным членами комиссии.</w:t>
      </w:r>
    </w:p>
    <w:p w:rsidR="00617FFE" w:rsidRDefault="00C35697">
      <w:pPr>
        <w:pStyle w:val="a4"/>
        <w:numPr>
          <w:ilvl w:val="1"/>
          <w:numId w:val="1"/>
        </w:numPr>
        <w:tabs>
          <w:tab w:val="left" w:pos="1597"/>
        </w:tabs>
        <w:ind w:left="112" w:right="113" w:firstLine="919"/>
        <w:jc w:val="both"/>
        <w:rPr>
          <w:sz w:val="24"/>
        </w:rPr>
      </w:pPr>
      <w:r>
        <w:rPr>
          <w:sz w:val="24"/>
        </w:rPr>
        <w:t>Уничтожение документов (носителей), содержащих персональные данные, производится путем сожжения, дробления (из</w:t>
      </w:r>
      <w:r>
        <w:rPr>
          <w:sz w:val="24"/>
        </w:rPr>
        <w:t>мельчения), химического разложения. Для уничтожения бумажных документов может быть использован</w:t>
      </w:r>
      <w:r>
        <w:rPr>
          <w:spacing w:val="-2"/>
          <w:sz w:val="24"/>
        </w:rPr>
        <w:t xml:space="preserve"> </w:t>
      </w:r>
      <w:r>
        <w:rPr>
          <w:sz w:val="24"/>
        </w:rPr>
        <w:t>шредер.</w:t>
      </w:r>
    </w:p>
    <w:p w:rsidR="00617FFE" w:rsidRDefault="00C35697">
      <w:pPr>
        <w:pStyle w:val="a4"/>
        <w:numPr>
          <w:ilvl w:val="1"/>
          <w:numId w:val="1"/>
        </w:numPr>
        <w:tabs>
          <w:tab w:val="left" w:pos="1486"/>
        </w:tabs>
        <w:ind w:left="112" w:right="110" w:firstLine="919"/>
        <w:jc w:val="both"/>
        <w:rPr>
          <w:sz w:val="24"/>
        </w:rPr>
      </w:pPr>
      <w:r>
        <w:rPr>
          <w:sz w:val="24"/>
        </w:rPr>
        <w:t>Персональные данные на электронных носителях уничтожаются путем стирания или форматирования носителя.</w:t>
      </w:r>
    </w:p>
    <w:p w:rsidR="00617FFE" w:rsidRDefault="00C35697">
      <w:pPr>
        <w:pStyle w:val="a4"/>
        <w:numPr>
          <w:ilvl w:val="1"/>
          <w:numId w:val="1"/>
        </w:numPr>
        <w:tabs>
          <w:tab w:val="left" w:pos="1527"/>
        </w:tabs>
        <w:ind w:left="112" w:right="113" w:firstLine="919"/>
        <w:jc w:val="both"/>
        <w:rPr>
          <w:sz w:val="24"/>
        </w:rPr>
      </w:pPr>
      <w:r>
        <w:rPr>
          <w:sz w:val="24"/>
        </w:rPr>
        <w:t xml:space="preserve">По запросу субъекта персональных данных или его </w:t>
      </w:r>
      <w:r>
        <w:rPr>
          <w:sz w:val="24"/>
        </w:rPr>
        <w:t>законного представителя МБОУ «</w:t>
      </w:r>
      <w:r>
        <w:rPr>
          <w:sz w:val="24"/>
        </w:rPr>
        <w:t>Андреевская</w:t>
      </w:r>
      <w:r>
        <w:rPr>
          <w:sz w:val="24"/>
        </w:rPr>
        <w:t xml:space="preserve"> ООШ» сообщает ему информацию об обработке его персональных данных.</w:t>
      </w:r>
    </w:p>
    <w:sectPr w:rsidR="00617FFE">
      <w:type w:val="continuous"/>
      <w:pgSz w:w="11910" w:h="16840"/>
      <w:pgMar w:top="158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>
      <w:start w:val="3"/>
      <w:numFmt w:val="decimal"/>
      <w:lvlText w:val="%1"/>
      <w:lvlJc w:val="left"/>
      <w:pPr>
        <w:ind w:left="1492" w:hanging="4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2" w:hanging="461"/>
        <w:jc w:val="righ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29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93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8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461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>
      <w:start w:val="2"/>
      <w:numFmt w:val="decimal"/>
      <w:lvlText w:val="%1"/>
      <w:lvlJc w:val="left"/>
      <w:pPr>
        <w:ind w:left="145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2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6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0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5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5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6" w:hanging="667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>
      <w:start w:val="1"/>
      <w:numFmt w:val="decimal"/>
      <w:lvlText w:val="%1"/>
      <w:lvlJc w:val="left"/>
      <w:pPr>
        <w:ind w:left="11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40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92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54" w:hanging="7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2" w:hanging="7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9" w:hanging="7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6" w:hanging="7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4" w:hanging="7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1" w:hanging="792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4186" w:hanging="24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2" w:hanging="42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2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7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420"/>
      </w:pPr>
      <w:rPr>
        <w:rFonts w:hint="default"/>
        <w:lang w:val="ru-RU" w:eastAsia="en-US" w:bidi="ar-SA"/>
      </w:rPr>
    </w:lvl>
  </w:abstractNum>
  <w:abstractNum w:abstractNumId="4">
    <w:nsid w:val="0248C179"/>
    <w:multiLevelType w:val="multilevel"/>
    <w:tmpl w:val="0248C179"/>
    <w:lvl w:ilvl="0">
      <w:numFmt w:val="bullet"/>
      <w:lvlText w:val="–"/>
      <w:lvlJc w:val="left"/>
      <w:pPr>
        <w:ind w:left="223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13" w:hanging="18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007" w:hanging="1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01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5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8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82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6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0" w:hanging="180"/>
      </w:pPr>
      <w:rPr>
        <w:rFonts w:hint="default"/>
        <w:lang w:val="ru-RU" w:eastAsia="en-US" w:bidi="ar-SA"/>
      </w:rPr>
    </w:lvl>
  </w:abstractNum>
  <w:abstractNum w:abstractNumId="5">
    <w:nsid w:val="03D62ECE"/>
    <w:multiLevelType w:val="multilevel"/>
    <w:tmpl w:val="03D62ECE"/>
    <w:lvl w:ilvl="0">
      <w:numFmt w:val="bullet"/>
      <w:lvlText w:val="–"/>
      <w:lvlJc w:val="left"/>
      <w:pPr>
        <w:ind w:left="292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>
      <w:numFmt w:val="bullet"/>
      <w:lvlText w:val="–"/>
      <w:lvlJc w:val="left"/>
      <w:pPr>
        <w:ind w:left="112" w:hanging="18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91" w:hanging="1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83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5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67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9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1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43" w:hanging="180"/>
      </w:pPr>
      <w:rPr>
        <w:rFonts w:hint="default"/>
        <w:lang w:val="ru-RU" w:eastAsia="en-US" w:bidi="ar-SA"/>
      </w:rPr>
    </w:lvl>
  </w:abstractNum>
  <w:abstractNum w:abstractNumId="6">
    <w:nsid w:val="25B654F3"/>
    <w:multiLevelType w:val="multilevel"/>
    <w:tmpl w:val="25B654F3"/>
    <w:lvl w:ilvl="0">
      <w:start w:val="5"/>
      <w:numFmt w:val="decimal"/>
      <w:lvlText w:val="%1"/>
      <w:lvlJc w:val="left"/>
      <w:pPr>
        <w:ind w:left="112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4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687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33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79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6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2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9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65" w:hanging="687"/>
      </w:pPr>
      <w:rPr>
        <w:rFonts w:hint="default"/>
        <w:lang w:val="ru-RU" w:eastAsia="en-US" w:bidi="ar-SA"/>
      </w:rPr>
    </w:lvl>
  </w:abstractNum>
  <w:abstractNum w:abstractNumId="7">
    <w:nsid w:val="59ADCABA"/>
    <w:multiLevelType w:val="multilevel"/>
    <w:tmpl w:val="59ADCABA"/>
    <w:lvl w:ilvl="0">
      <w:numFmt w:val="bullet"/>
      <w:lvlText w:val="–"/>
      <w:lvlJc w:val="left"/>
      <w:pPr>
        <w:ind w:left="112" w:hanging="24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22" w:hanging="24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25" w:hanging="2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2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2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2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2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2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243"/>
      </w:pPr>
      <w:rPr>
        <w:rFonts w:hint="default"/>
        <w:lang w:val="ru-RU" w:eastAsia="en-US" w:bidi="ar-SA"/>
      </w:rPr>
    </w:lvl>
  </w:abstractNum>
  <w:abstractNum w:abstractNumId="8">
    <w:nsid w:val="72183CF9"/>
    <w:multiLevelType w:val="multilevel"/>
    <w:tmpl w:val="72183CF9"/>
    <w:lvl w:ilvl="0">
      <w:numFmt w:val="bullet"/>
      <w:lvlText w:val="–"/>
      <w:lvlJc w:val="left"/>
      <w:pPr>
        <w:ind w:left="112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22" w:hanging="18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25" w:hanging="1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0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3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5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8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1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617FFE"/>
    <w:rsid w:val="00617FFE"/>
    <w:rsid w:val="00C35697"/>
    <w:rsid w:val="077B2FBF"/>
    <w:rsid w:val="126C7860"/>
    <w:rsid w:val="3BBE2F74"/>
    <w:rsid w:val="7E6B66F4"/>
    <w:rsid w:val="7ECA2827"/>
    <w:rsid w:val="7F33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1988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12" w:firstLine="919"/>
      <w:jc w:val="both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12" w:firstLine="9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rsid w:val="00C356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3569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1764</Words>
  <Characters>10057</Characters>
  <Application>Microsoft Office Word</Application>
  <DocSecurity>0</DocSecurity>
  <Lines>83</Lines>
  <Paragraphs>23</Paragraphs>
  <ScaleCrop>false</ScaleCrop>
  <Company/>
  <LinksUpToDate>false</LinksUpToDate>
  <CharactersWithSpaces>11798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baza9</cp:lastModifiedBy>
  <cp:revision>3</cp:revision>
  <cp:lastPrinted>2021-02-12T10:56:00Z</cp:lastPrinted>
  <dcterms:created xsi:type="dcterms:W3CDTF">2021-02-11T17:00:00Z</dcterms:created>
  <dcterms:modified xsi:type="dcterms:W3CDTF">2021-02-15T08:21:00Z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2019-03-14T00:00:00Z</vt:filetime>
  </property>
  <property fmtid="{D5CDD505-2E9C-101B-9397-08002B2CF9AE}" pid="3" name="LastSaved">
    <vt:filetime>2021-02-11T00:00:00Z</vt:filetime>
  </property>
  <property fmtid="{D5CDD505-2E9C-101B-9397-08002B2CF9AE}" pid="4" name="KSOProductBuildVer">
    <vt:lpwstr>1049-10.2.0.7646</vt:lpwstr>
  </property>
</Properties>
</file>